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8AC8B">
      <w:pPr>
        <w:spacing w:after="100"/>
        <w:jc w:val="center"/>
        <w:rPr>
          <w:sz w:val="22"/>
          <w:szCs w:val="24"/>
        </w:rPr>
      </w:pPr>
      <w:r>
        <w:rPr>
          <w:rFonts w:ascii="宋体" w:hAnsi="宋体" w:eastAsia="宋体"/>
          <w:b/>
          <w:sz w:val="36"/>
          <w:szCs w:val="24"/>
        </w:rPr>
        <w:t>攸县</w:t>
      </w:r>
      <w:r>
        <w:rPr>
          <w:rFonts w:hint="eastAsia"/>
          <w:b/>
          <w:sz w:val="36"/>
          <w:szCs w:val="24"/>
          <w:lang w:eastAsia="zh-CN"/>
        </w:rPr>
        <w:t>人民</w:t>
      </w:r>
      <w:r>
        <w:rPr>
          <w:rFonts w:ascii="宋体" w:hAnsi="宋体" w:eastAsia="宋体"/>
          <w:b/>
          <w:sz w:val="36"/>
          <w:szCs w:val="24"/>
        </w:rPr>
        <w:t>医院</w:t>
      </w:r>
      <w:r>
        <w:rPr>
          <w:rFonts w:hint="eastAsia"/>
          <w:b/>
          <w:sz w:val="36"/>
          <w:szCs w:val="24"/>
          <w:lang w:val="en-US" w:eastAsia="zh-CN"/>
        </w:rPr>
        <w:t>合同制人员</w:t>
      </w:r>
      <w:r>
        <w:rPr>
          <w:rFonts w:ascii="宋体" w:hAnsi="宋体" w:eastAsia="宋体"/>
          <w:b/>
          <w:sz w:val="36"/>
          <w:szCs w:val="24"/>
        </w:rPr>
        <w:t>招聘考试报名表</w:t>
      </w:r>
    </w:p>
    <w:tbl>
      <w:tblPr>
        <w:tblStyle w:val="32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576"/>
        <w:gridCol w:w="525"/>
        <w:gridCol w:w="1125"/>
        <w:gridCol w:w="225"/>
        <w:gridCol w:w="1050"/>
        <w:gridCol w:w="1020"/>
        <w:gridCol w:w="40"/>
        <w:gridCol w:w="110"/>
        <w:gridCol w:w="1304"/>
        <w:gridCol w:w="1607"/>
      </w:tblGrid>
      <w:tr w14:paraId="2537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19BAD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姓名</w:t>
            </w: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F9D4E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E27BF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性别</w:t>
            </w:r>
          </w:p>
        </w:tc>
        <w:tc>
          <w:tcPr>
            <w:tcW w:w="1275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AED1D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17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B9828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出生年月</w:t>
            </w:r>
          </w:p>
        </w:tc>
        <w:tc>
          <w:tcPr>
            <w:tcW w:w="130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5FF9D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59661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cs="宋体"/>
                <w:b w:val="0"/>
                <w:sz w:val="24"/>
                <w:szCs w:val="24"/>
                <w:lang w:val="en-US" w:eastAsia="zh-CN"/>
              </w:rPr>
              <w:t>免冠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相片</w:t>
            </w:r>
          </w:p>
        </w:tc>
      </w:tr>
      <w:tr w14:paraId="62789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11039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4"/>
                <w:lang w:val="en-US" w:eastAsia="zh-CN"/>
              </w:rPr>
              <w:t>籍贯</w:t>
            </w:r>
          </w:p>
        </w:tc>
        <w:tc>
          <w:tcPr>
            <w:tcW w:w="1576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E5D02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</w:p>
        </w:tc>
        <w:tc>
          <w:tcPr>
            <w:tcW w:w="1650" w:type="dxa"/>
            <w:gridSpan w:val="2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244F9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政治面貌</w:t>
            </w:r>
          </w:p>
        </w:tc>
        <w:tc>
          <w:tcPr>
            <w:tcW w:w="1275" w:type="dxa"/>
            <w:gridSpan w:val="2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4A0E9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</w:p>
        </w:tc>
        <w:tc>
          <w:tcPr>
            <w:tcW w:w="1170" w:type="dxa"/>
            <w:gridSpan w:val="3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B1725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身高（cm）</w:t>
            </w:r>
          </w:p>
        </w:tc>
        <w:tc>
          <w:tcPr>
            <w:tcW w:w="130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92D4F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bookmarkStart w:id="0" w:name="_GoBack"/>
            <w:bookmarkEnd w:id="0"/>
          </w:p>
        </w:tc>
        <w:tc>
          <w:tcPr>
            <w:tcW w:w="1607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06C977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4CBD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F2E10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健康状况</w:t>
            </w:r>
          </w:p>
        </w:tc>
        <w:tc>
          <w:tcPr>
            <w:tcW w:w="1576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4E258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</w:p>
        </w:tc>
        <w:tc>
          <w:tcPr>
            <w:tcW w:w="1650" w:type="dxa"/>
            <w:gridSpan w:val="2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9AB0D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特 长</w:t>
            </w:r>
          </w:p>
        </w:tc>
        <w:tc>
          <w:tcPr>
            <w:tcW w:w="3749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A8468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18F82B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3DCD4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1172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3F2FF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最高学历</w:t>
            </w:r>
          </w:p>
        </w:tc>
        <w:tc>
          <w:tcPr>
            <w:tcW w:w="1576" w:type="dxa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B8D32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</w:p>
        </w:tc>
        <w:tc>
          <w:tcPr>
            <w:tcW w:w="1650" w:type="dxa"/>
            <w:gridSpan w:val="2"/>
            <w:shd w:val="clear" w:color="auto" w:fill="auto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57B825">
            <w:pPr>
              <w:spacing w:before="0" w:after="0" w:line="240" w:lineRule="auto"/>
              <w:jc w:val="center"/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毕业</w:t>
            </w: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时间</w:t>
            </w:r>
          </w:p>
          <w:p w14:paraId="35EE16C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  <w:lang w:val="en-US" w:eastAsia="en-US" w:bidi="ar-SA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院校及专业</w:t>
            </w:r>
          </w:p>
        </w:tc>
        <w:tc>
          <w:tcPr>
            <w:tcW w:w="3749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D12B4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920689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5354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894BD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家庭住址</w:t>
            </w:r>
          </w:p>
        </w:tc>
        <w:tc>
          <w:tcPr>
            <w:tcW w:w="450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D8DDA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54B9D6B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199D345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17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6AAA5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联系电话</w:t>
            </w:r>
          </w:p>
        </w:tc>
        <w:tc>
          <w:tcPr>
            <w:tcW w:w="291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25EFA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4F6ED25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5A46F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3DC210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身份证号</w:t>
            </w:r>
          </w:p>
        </w:tc>
        <w:tc>
          <w:tcPr>
            <w:tcW w:w="450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A33AB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170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82094E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2"/>
                <w:szCs w:val="24"/>
                <w:lang w:val="en-US" w:eastAsia="zh-CN"/>
              </w:rPr>
              <w:t>应聘岗位</w:t>
            </w:r>
          </w:p>
        </w:tc>
        <w:tc>
          <w:tcPr>
            <w:tcW w:w="291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81349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7C5CC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78466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主要社会</w:t>
            </w:r>
            <w:r>
              <w:rPr>
                <w:rFonts w:hint="eastAsia" w:ascii="宋体" w:hAnsi="宋体" w:eastAsia="宋体" w:cs="宋体"/>
                <w:sz w:val="22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关系</w:t>
            </w: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313D6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关系</w:t>
            </w:r>
          </w:p>
        </w:tc>
        <w:tc>
          <w:tcPr>
            <w:tcW w:w="165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C7162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姓名</w:t>
            </w:r>
          </w:p>
        </w:tc>
        <w:tc>
          <w:tcPr>
            <w:tcW w:w="1275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F7949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年龄</w:t>
            </w:r>
          </w:p>
        </w:tc>
        <w:tc>
          <w:tcPr>
            <w:tcW w:w="408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B0976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工作单位（地）及岗位</w:t>
            </w:r>
          </w:p>
        </w:tc>
      </w:tr>
      <w:tr w14:paraId="5500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C9751C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E4A78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41BC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275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97FD0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408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ED47E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3641EC6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1F534CC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3261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B3F4CA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4AB2B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848B9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275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777E4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408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730B8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2840917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57450EB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60AEC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252FBE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EC44F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5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C1DEB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275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02C32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4081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5F274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705CE4D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77B8FC7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4D00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7D5434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8582" w:type="dxa"/>
            <w:gridSpan w:val="1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8143C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填写说明：未婚者填写父母；已婚者填写配偶、子女即可。</w:t>
            </w:r>
          </w:p>
        </w:tc>
      </w:tr>
      <w:tr w14:paraId="6F59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E802D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学习简历</w:t>
            </w: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796123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学历</w:t>
            </w:r>
          </w:p>
        </w:tc>
        <w:tc>
          <w:tcPr>
            <w:tcW w:w="1875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AA7D1B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起止时间</w:t>
            </w:r>
          </w:p>
        </w:tc>
        <w:tc>
          <w:tcPr>
            <w:tcW w:w="207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BE803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毕业院校</w:t>
            </w:r>
          </w:p>
        </w:tc>
        <w:tc>
          <w:tcPr>
            <w:tcW w:w="1454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C6ED76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专业</w:t>
            </w: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D1D9F2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val="en-US" w:eastAsia="zh-CN"/>
              </w:rPr>
              <w:t>学习</w:t>
            </w:r>
            <w:r>
              <w:rPr>
                <w:rFonts w:hint="eastAsia" w:cs="宋体"/>
                <w:sz w:val="22"/>
                <w:szCs w:val="24"/>
                <w:lang w:eastAsia="zh-CN"/>
              </w:rPr>
              <w:t>方式</w:t>
            </w:r>
          </w:p>
        </w:tc>
      </w:tr>
      <w:tr w14:paraId="5AAB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5FE930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35116D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本科</w:t>
            </w:r>
          </w:p>
        </w:tc>
        <w:tc>
          <w:tcPr>
            <w:tcW w:w="1875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F6435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07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93176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54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1327B0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val="en-US" w:eastAsia="zh-CN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674ED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7365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43E03F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5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6A2460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研究生</w:t>
            </w:r>
          </w:p>
        </w:tc>
        <w:tc>
          <w:tcPr>
            <w:tcW w:w="1875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60FD3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07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3FABA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54" w:type="dxa"/>
            <w:gridSpan w:val="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12ABB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A5F2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2DC5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228368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8582" w:type="dxa"/>
            <w:gridSpan w:val="1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D47F0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cs="宋体"/>
                <w:b w:val="0"/>
                <w:sz w:val="20"/>
                <w:szCs w:val="24"/>
                <w:lang w:val="en-US" w:eastAsia="zh-CN"/>
              </w:rPr>
              <w:t>学习</w:t>
            </w: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方式</w:t>
            </w:r>
            <w:r>
              <w:rPr>
                <w:rFonts w:hint="eastAsia" w:cs="宋体"/>
                <w:b w:val="0"/>
                <w:sz w:val="20"/>
                <w:szCs w:val="24"/>
                <w:lang w:val="en-US" w:eastAsia="zh-CN"/>
              </w:rPr>
              <w:t>包括</w:t>
            </w: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：</w:t>
            </w:r>
            <w:r>
              <w:rPr>
                <w:rFonts w:hint="eastAsia" w:cs="宋体"/>
                <w:b w:val="0"/>
                <w:sz w:val="20"/>
                <w:szCs w:val="24"/>
                <w:lang w:val="en-US" w:eastAsia="zh-CN"/>
              </w:rPr>
              <w:t>全日制、非全日制</w:t>
            </w: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。</w:t>
            </w:r>
          </w:p>
        </w:tc>
      </w:tr>
      <w:tr w14:paraId="32AC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A647B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工作（实</w:t>
            </w:r>
            <w:r>
              <w:rPr>
                <w:rFonts w:hint="eastAsia" w:ascii="宋体" w:hAnsi="宋体" w:eastAsia="宋体" w:cs="宋体"/>
                <w:sz w:val="22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习）经历</w:t>
            </w:r>
          </w:p>
        </w:tc>
        <w:tc>
          <w:tcPr>
            <w:tcW w:w="210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D21D69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起止时间</w:t>
            </w:r>
          </w:p>
        </w:tc>
        <w:tc>
          <w:tcPr>
            <w:tcW w:w="3460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88E754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工作单位及科（室）</w:t>
            </w:r>
          </w:p>
        </w:tc>
        <w:tc>
          <w:tcPr>
            <w:tcW w:w="141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03ABF6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职称、职务</w:t>
            </w: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58C172">
            <w:pPr>
              <w:spacing w:before="0" w:after="0" w:line="240" w:lineRule="auto"/>
              <w:jc w:val="center"/>
              <w:rPr>
                <w:rFonts w:hint="eastAsia" w:cs="宋体"/>
                <w:sz w:val="22"/>
                <w:szCs w:val="24"/>
                <w:lang w:eastAsia="zh-CN"/>
              </w:rPr>
            </w:pPr>
            <w:r>
              <w:rPr>
                <w:rFonts w:hint="eastAsia" w:cs="宋体"/>
                <w:sz w:val="22"/>
                <w:szCs w:val="24"/>
                <w:lang w:eastAsia="zh-CN"/>
              </w:rPr>
              <w:t>工作性质</w:t>
            </w:r>
          </w:p>
        </w:tc>
      </w:tr>
      <w:tr w14:paraId="7E34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C302CC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10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8B371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32DA85D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3460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BA1D8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3E70B40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1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90BDF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96D8E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4781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BEAAAE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10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FA945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1AC530B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3460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68A66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64B55DE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1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E65C5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AAD2C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0954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ACDE3B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10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CB9C2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7B2AC3E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3460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A8ACD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  <w:p w14:paraId="1B9F053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1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9A99B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8EFFE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7508D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FBC2E3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2101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2DE8F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3460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D3A1F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414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EAB3E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160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C6D66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</w:tr>
      <w:tr w14:paraId="72B4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72" w:type="dxa"/>
            <w:vMerge w:val="continue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328CA4">
            <w:pPr>
              <w:rPr>
                <w:rFonts w:hint="eastAsia" w:ascii="宋体" w:hAnsi="宋体" w:eastAsia="宋体" w:cs="宋体"/>
                <w:sz w:val="22"/>
                <w:szCs w:val="24"/>
              </w:rPr>
            </w:pPr>
          </w:p>
        </w:tc>
        <w:tc>
          <w:tcPr>
            <w:tcW w:w="8582" w:type="dxa"/>
            <w:gridSpan w:val="10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77664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  <w:szCs w:val="24"/>
              </w:rPr>
              <w:t>填写说明：①从实习期开始填写。②“工作性质”填写实习、见习、合同制、在编等。</w:t>
            </w:r>
          </w:p>
        </w:tc>
      </w:tr>
      <w:tr w14:paraId="59005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exact"/>
          <w:jc w:val="center"/>
        </w:trPr>
        <w:tc>
          <w:tcPr>
            <w:tcW w:w="117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7C326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诚信声明</w:t>
            </w:r>
          </w:p>
        </w:tc>
        <w:tc>
          <w:tcPr>
            <w:tcW w:w="8582" w:type="dxa"/>
            <w:gridSpan w:val="10"/>
            <w:tcMar>
              <w:top w:w="70" w:type="dxa"/>
              <w:left w:w="80" w:type="dxa"/>
              <w:bottom w:w="55" w:type="dxa"/>
              <w:right w:w="80" w:type="dxa"/>
            </w:tcMar>
            <w:vAlign w:val="center"/>
          </w:tcPr>
          <w:p w14:paraId="1B0C2DCF">
            <w:pPr>
              <w:spacing w:before="0" w:after="0" w:line="240" w:lineRule="auto"/>
              <w:ind w:firstLine="220" w:firstLineChars="100"/>
              <w:jc w:val="both"/>
              <w:rPr>
                <w:rFonts w:hint="eastAsia" w:ascii="宋体" w:hAnsi="宋体" w:eastAsia="宋体" w:cs="宋体"/>
                <w:b w:val="0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  <w:lang w:val="en-US" w:eastAsia="zh-CN"/>
              </w:rPr>
              <w:t>承诺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以上所填内容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  <w:lang w:val="en-US" w:eastAsia="zh-CN"/>
              </w:rPr>
              <w:t>真实有效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  <w:lang w:val="en-US" w:eastAsia="zh-CN"/>
              </w:rPr>
              <w:t>如有虚假，承担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</w:rPr>
              <w:t>取消录取资格</w:t>
            </w:r>
            <w:r>
              <w:rPr>
                <w:rFonts w:hint="eastAsia" w:ascii="宋体" w:hAnsi="宋体" w:eastAsia="宋体" w:cs="宋体"/>
                <w:b w:val="0"/>
                <w:sz w:val="22"/>
                <w:szCs w:val="24"/>
                <w:lang w:val="en-US" w:eastAsia="zh-CN"/>
              </w:rPr>
              <w:t>后果。</w:t>
            </w:r>
          </w:p>
          <w:p w14:paraId="5950CF89">
            <w:pPr>
              <w:spacing w:after="0" w:line="240" w:lineRule="auto"/>
              <w:jc w:val="center"/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 xml:space="preserve">                        </w:t>
            </w:r>
          </w:p>
          <w:p w14:paraId="1D4E38A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4"/>
              </w:rPr>
              <w:t xml:space="preserve">签名：                     </w:t>
            </w:r>
          </w:p>
          <w:p w14:paraId="363ED1B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4"/>
                <w:lang w:val="en-US" w:eastAsia="zh-CN"/>
              </w:rPr>
              <w:t xml:space="preserve"> </w:t>
            </w:r>
          </w:p>
          <w:p w14:paraId="1E4B53C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2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4"/>
              </w:rPr>
              <w:t xml:space="preserve">年    月    日          </w:t>
            </w:r>
          </w:p>
        </w:tc>
      </w:tr>
    </w:tbl>
    <w:p w14:paraId="14FA8C28">
      <w:pPr>
        <w:rPr>
          <w:rFonts w:hint="eastAsia" w:ascii="宋体" w:hAnsi="宋体" w:eastAsia="宋体" w:cs="宋体"/>
          <w:sz w:val="22"/>
          <w:szCs w:val="24"/>
        </w:rPr>
      </w:pPr>
    </w:p>
    <w:sectPr>
      <w:pgSz w:w="11906" w:h="16838"/>
      <w:pgMar w:top="1240" w:right="1800" w:bottom="1138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1269B6"/>
    <w:rsid w:val="07035F04"/>
    <w:rsid w:val="080D4562"/>
    <w:rsid w:val="0D5745BD"/>
    <w:rsid w:val="122447BE"/>
    <w:rsid w:val="15657D89"/>
    <w:rsid w:val="15735077"/>
    <w:rsid w:val="171C4DC0"/>
    <w:rsid w:val="19DA7B5E"/>
    <w:rsid w:val="1BFD0D1C"/>
    <w:rsid w:val="2A6968F7"/>
    <w:rsid w:val="2C6C77F8"/>
    <w:rsid w:val="2DD95B13"/>
    <w:rsid w:val="31853836"/>
    <w:rsid w:val="33D740F0"/>
    <w:rsid w:val="349B3370"/>
    <w:rsid w:val="34D92754"/>
    <w:rsid w:val="3CB11983"/>
    <w:rsid w:val="4A1E71CB"/>
    <w:rsid w:val="4D305C9F"/>
    <w:rsid w:val="4FF43C08"/>
    <w:rsid w:val="558E0FC9"/>
    <w:rsid w:val="570867D9"/>
    <w:rsid w:val="5AE50E23"/>
    <w:rsid w:val="5E3763B1"/>
    <w:rsid w:val="65E63B9C"/>
    <w:rsid w:val="74E03FDF"/>
    <w:rsid w:val="78073AFA"/>
    <w:rsid w:val="79504562"/>
    <w:rsid w:val="7DA61DA6"/>
    <w:rsid w:val="7F4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276</Characters>
  <Lines>0</Lines>
  <Paragraphs>0</Paragraphs>
  <TotalTime>3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喜欢柠檬</cp:lastModifiedBy>
  <cp:lastPrinted>2026-09-16T02:03:54Z</cp:lastPrinted>
  <dcterms:modified xsi:type="dcterms:W3CDTF">2026-09-16T02:04:21Z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eyJoZGlkIjoiMGM0YWM5Mjc2NzBjZDgxMjU1YmM3M2E4OTBjZGM5ZWQiLCJ1c2VySWQiOiI0MzAyMjkxMjIifQ==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195336602B5A4DFC82D0F0D17725EA87_13</vt:lpwstr>
  </property>
</Properties>
</file>