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A24F821">
      <w:pPr>
        <w:spacing w:before="120" w:after="40" w:line="560" w:lineRule="exact"/>
        <w:jc w:val="center"/>
        <w:rPr>
          <w:rFonts w:hint="eastAsia" w:ascii="黑体" w:hAnsi="黑体" w:eastAsia="黑体" w:cs="黑体"/>
          <w:color w:val="auto"/>
          <w:sz w:val="44"/>
          <w:szCs w:val="44"/>
        </w:rPr>
      </w:pPr>
      <w:r>
        <w:rPr>
          <w:rFonts w:hint="eastAsia" w:ascii="黑体" w:hAnsi="黑体" w:eastAsia="黑体" w:cs="黑体"/>
          <w:b/>
          <w:color w:val="auto"/>
          <w:sz w:val="44"/>
          <w:szCs w:val="44"/>
        </w:rPr>
        <w:t>延安职业技术学院</w:t>
      </w:r>
    </w:p>
    <w:p w14:paraId="0F093670">
      <w:pPr>
        <w:spacing w:before="40" w:after="40" w:line="560" w:lineRule="exact"/>
        <w:jc w:val="center"/>
        <w:rPr>
          <w:rFonts w:hint="eastAsia" w:ascii="黑体" w:hAnsi="黑体" w:eastAsia="黑体" w:cs="黑体"/>
          <w:color w:val="auto"/>
          <w:sz w:val="44"/>
          <w:szCs w:val="44"/>
        </w:rPr>
      </w:pPr>
      <w:r>
        <w:rPr>
          <w:rFonts w:hint="eastAsia" w:ascii="黑体" w:hAnsi="黑体" w:eastAsia="黑体" w:cs="黑体"/>
          <w:b/>
          <w:color w:val="auto"/>
          <w:sz w:val="44"/>
          <w:szCs w:val="44"/>
        </w:rPr>
        <w:t>招募2026学年驻校军事素养培育教官</w:t>
      </w:r>
    </w:p>
    <w:p w14:paraId="2D95D9CF">
      <w:pPr>
        <w:spacing w:before="40" w:after="240" w:line="560" w:lineRule="exact"/>
        <w:jc w:val="center"/>
        <w:rPr>
          <w:rFonts w:hint="eastAsia" w:ascii="黑体" w:hAnsi="黑体" w:eastAsia="黑体" w:cs="黑体"/>
          <w:color w:val="auto"/>
          <w:sz w:val="44"/>
          <w:szCs w:val="44"/>
        </w:rPr>
      </w:pPr>
      <w:r>
        <w:rPr>
          <w:rFonts w:hint="eastAsia" w:ascii="黑体" w:hAnsi="黑体" w:eastAsia="黑体" w:cs="黑体"/>
          <w:b/>
          <w:color w:val="auto"/>
          <w:sz w:val="44"/>
          <w:szCs w:val="44"/>
        </w:rPr>
        <w:t>报 名 表</w:t>
      </w:r>
    </w:p>
    <w:tbl>
      <w:tblPr>
        <w:tblStyle w:val="32"/>
        <w:tblW w:w="9306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7"/>
        <w:gridCol w:w="907"/>
        <w:gridCol w:w="907"/>
        <w:gridCol w:w="1422"/>
        <w:gridCol w:w="842"/>
        <w:gridCol w:w="1288"/>
        <w:gridCol w:w="983"/>
        <w:gridCol w:w="2050"/>
      </w:tblGrid>
      <w:tr w14:paraId="4627AB8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5" w:hRule="atLeast"/>
          <w:jc w:val="center"/>
        </w:trPr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C9AD18B">
            <w:pPr>
              <w:spacing w:before="40" w:after="40" w:line="320" w:lineRule="exact"/>
              <w:jc w:val="center"/>
              <w:rPr>
                <w:rFonts w:ascii="宋体" w:hAnsi="宋体" w:eastAsia="宋体"/>
                <w:b/>
                <w:color w:val="000000"/>
                <w:sz w:val="21"/>
              </w:rPr>
            </w:pPr>
          </w:p>
          <w:p w14:paraId="3230719E">
            <w:pPr>
              <w:spacing w:before="40" w:after="40" w:line="320" w:lineRule="exact"/>
              <w:jc w:val="center"/>
            </w:pPr>
            <w:r>
              <w:rPr>
                <w:rFonts w:ascii="宋体" w:hAnsi="宋体" w:eastAsia="宋体"/>
                <w:b/>
                <w:color w:val="000000"/>
                <w:sz w:val="21"/>
              </w:rPr>
              <w:t>姓名</w:t>
            </w: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6571D5E">
            <w:pPr>
              <w:spacing w:before="40" w:after="40" w:line="320" w:lineRule="exact"/>
              <w:jc w:val="center"/>
            </w:pP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69122B8">
            <w:pPr>
              <w:spacing w:before="40" w:after="40" w:line="320" w:lineRule="exact"/>
              <w:jc w:val="center"/>
              <w:rPr>
                <w:rFonts w:ascii="宋体" w:hAnsi="宋体" w:eastAsia="宋体"/>
                <w:b/>
                <w:color w:val="000000"/>
                <w:sz w:val="21"/>
              </w:rPr>
            </w:pPr>
          </w:p>
          <w:p w14:paraId="63AD705D">
            <w:pPr>
              <w:spacing w:before="40" w:after="40" w:line="320" w:lineRule="exact"/>
              <w:jc w:val="center"/>
            </w:pPr>
            <w:r>
              <w:rPr>
                <w:rFonts w:ascii="宋体" w:hAnsi="宋体" w:eastAsia="宋体"/>
                <w:b/>
                <w:color w:val="000000"/>
                <w:sz w:val="21"/>
              </w:rPr>
              <w:t>性别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0636FC6">
            <w:pPr>
              <w:spacing w:before="40" w:after="40" w:line="320" w:lineRule="exact"/>
              <w:jc w:val="center"/>
            </w:pP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DF71F1A">
            <w:pPr>
              <w:spacing w:before="40" w:after="40" w:line="320" w:lineRule="exact"/>
              <w:jc w:val="center"/>
            </w:pPr>
            <w:r>
              <w:rPr>
                <w:rFonts w:ascii="宋体" w:hAnsi="宋体" w:eastAsia="宋体"/>
                <w:b/>
                <w:color w:val="000000"/>
                <w:sz w:val="21"/>
              </w:rPr>
              <w:t>出生年月</w:t>
            </w:r>
          </w:p>
        </w:tc>
        <w:tc>
          <w:tcPr>
            <w:tcW w:w="227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6292D58">
            <w:pPr>
              <w:spacing w:before="40" w:after="40" w:line="320" w:lineRule="exact"/>
              <w:jc w:val="center"/>
            </w:pPr>
          </w:p>
        </w:tc>
        <w:tc>
          <w:tcPr>
            <w:tcW w:w="2050" w:type="dxa"/>
            <w:vMerge w:val="restart"/>
          </w:tcPr>
          <w:p w14:paraId="4FC6018C">
            <w:pPr>
              <w:spacing w:before="40" w:after="40" w:line="320" w:lineRule="exact"/>
              <w:jc w:val="center"/>
            </w:pPr>
            <w:r>
              <w:rPr>
                <w:rFonts w:ascii="宋体" w:hAnsi="宋体" w:eastAsia="宋体"/>
                <w:b/>
                <w:color w:val="999999"/>
                <w:sz w:val="22"/>
              </w:rPr>
              <w:t>一寸免冠</w:t>
            </w:r>
            <w:r>
              <w:rPr>
                <w:rFonts w:ascii="宋体" w:hAnsi="宋体" w:eastAsia="宋体"/>
                <w:b/>
                <w:color w:val="999999"/>
                <w:sz w:val="22"/>
              </w:rPr>
              <w:br w:type="textWrapping"/>
            </w:r>
            <w:r>
              <w:rPr>
                <w:rFonts w:ascii="宋体" w:hAnsi="宋体" w:eastAsia="宋体"/>
                <w:b/>
                <w:color w:val="999999"/>
                <w:sz w:val="22"/>
              </w:rPr>
              <w:t>照片</w:t>
            </w:r>
          </w:p>
        </w:tc>
      </w:tr>
      <w:tr w14:paraId="62A88D6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A3A195D">
            <w:pPr>
              <w:spacing w:before="40" w:after="40" w:line="320" w:lineRule="exact"/>
              <w:jc w:val="center"/>
              <w:rPr>
                <w:rFonts w:ascii="宋体" w:hAnsi="宋体" w:eastAsia="宋体"/>
                <w:b/>
                <w:color w:val="000000"/>
                <w:sz w:val="21"/>
              </w:rPr>
            </w:pPr>
          </w:p>
          <w:p w14:paraId="4B46B0CE">
            <w:pPr>
              <w:spacing w:before="40" w:after="40" w:line="320" w:lineRule="exact"/>
              <w:jc w:val="center"/>
            </w:pPr>
            <w:r>
              <w:rPr>
                <w:rFonts w:ascii="宋体" w:hAnsi="宋体" w:eastAsia="宋体"/>
                <w:b/>
                <w:color w:val="000000"/>
                <w:sz w:val="21"/>
              </w:rPr>
              <w:t>民族</w:t>
            </w: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C03764B">
            <w:pPr>
              <w:spacing w:before="40" w:after="40" w:line="320" w:lineRule="exact"/>
              <w:jc w:val="center"/>
            </w:pP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C585430">
            <w:pPr>
              <w:spacing w:before="40" w:after="40" w:line="320" w:lineRule="exact"/>
              <w:jc w:val="center"/>
            </w:pPr>
            <w:r>
              <w:rPr>
                <w:rFonts w:ascii="宋体" w:hAnsi="宋体" w:eastAsia="宋体"/>
                <w:b/>
                <w:color w:val="000000"/>
                <w:sz w:val="21"/>
              </w:rPr>
              <w:t>政治面貌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DF464FA">
            <w:pPr>
              <w:spacing w:before="40" w:after="40" w:line="320" w:lineRule="exact"/>
              <w:jc w:val="center"/>
            </w:pP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E1AF65B">
            <w:pPr>
              <w:spacing w:before="40" w:after="40" w:line="320" w:lineRule="exact"/>
              <w:jc w:val="center"/>
            </w:pPr>
            <w:r>
              <w:rPr>
                <w:rFonts w:ascii="宋体" w:hAnsi="宋体" w:eastAsia="宋体"/>
                <w:b/>
                <w:color w:val="000000"/>
                <w:sz w:val="21"/>
              </w:rPr>
              <w:t>身份证号</w:t>
            </w:r>
          </w:p>
        </w:tc>
        <w:tc>
          <w:tcPr>
            <w:tcW w:w="227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7AFA597">
            <w:pPr>
              <w:spacing w:before="40" w:after="40" w:line="320" w:lineRule="exact"/>
              <w:jc w:val="center"/>
            </w:pPr>
          </w:p>
        </w:tc>
        <w:tc>
          <w:tcPr>
            <w:tcW w:w="2050" w:type="dxa"/>
            <w:vMerge w:val="continue"/>
          </w:tcPr>
          <w:p w14:paraId="354ED110"/>
        </w:tc>
      </w:tr>
      <w:tr w14:paraId="5097C40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55822CD">
            <w:pPr>
              <w:spacing w:before="40" w:after="40" w:line="320" w:lineRule="exact"/>
              <w:jc w:val="center"/>
            </w:pPr>
            <w:r>
              <w:rPr>
                <w:rFonts w:ascii="宋体" w:hAnsi="宋体" w:eastAsia="宋体"/>
                <w:b/>
                <w:color w:val="000000"/>
                <w:sz w:val="21"/>
              </w:rPr>
              <w:t>联系电话</w:t>
            </w:r>
          </w:p>
        </w:tc>
        <w:tc>
          <w:tcPr>
            <w:tcW w:w="323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D27D481">
            <w:pPr>
              <w:spacing w:before="40" w:after="40" w:line="320" w:lineRule="exact"/>
              <w:jc w:val="center"/>
            </w:pP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FB050B1">
            <w:pPr>
              <w:spacing w:before="40" w:after="40" w:line="320" w:lineRule="exact"/>
              <w:jc w:val="center"/>
            </w:pPr>
            <w:r>
              <w:rPr>
                <w:rFonts w:ascii="宋体" w:hAnsi="宋体" w:eastAsia="宋体"/>
                <w:b/>
                <w:color w:val="000000"/>
                <w:sz w:val="21"/>
              </w:rPr>
              <w:t>电子邮箱</w:t>
            </w:r>
          </w:p>
        </w:tc>
        <w:tc>
          <w:tcPr>
            <w:tcW w:w="227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888A5E9">
            <w:pPr>
              <w:spacing w:before="40" w:after="40" w:line="320" w:lineRule="exact"/>
              <w:jc w:val="center"/>
            </w:pPr>
          </w:p>
        </w:tc>
        <w:tc>
          <w:tcPr>
            <w:tcW w:w="2050" w:type="dxa"/>
            <w:vMerge w:val="continue"/>
          </w:tcPr>
          <w:p w14:paraId="27DD860B"/>
        </w:tc>
      </w:tr>
      <w:tr w14:paraId="2CD4EDD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E8BC9D1">
            <w:pPr>
              <w:spacing w:before="40" w:after="40" w:line="320" w:lineRule="exact"/>
              <w:jc w:val="center"/>
            </w:pPr>
            <w:r>
              <w:rPr>
                <w:rFonts w:ascii="宋体" w:hAnsi="宋体" w:eastAsia="宋体"/>
                <w:b/>
                <w:color w:val="000000"/>
                <w:sz w:val="21"/>
              </w:rPr>
              <w:t>通讯地址</w:t>
            </w:r>
          </w:p>
        </w:tc>
        <w:tc>
          <w:tcPr>
            <w:tcW w:w="8399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F76EE0F">
            <w:pPr>
              <w:spacing w:before="40" w:after="40" w:line="320" w:lineRule="exact"/>
              <w:jc w:val="center"/>
            </w:pPr>
          </w:p>
        </w:tc>
      </w:tr>
      <w:tr w14:paraId="6911B43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353BAB4">
            <w:pPr>
              <w:spacing w:before="40" w:after="40" w:line="320" w:lineRule="exact"/>
              <w:jc w:val="center"/>
            </w:pPr>
            <w:r>
              <w:rPr>
                <w:rFonts w:ascii="宋体" w:hAnsi="宋体" w:eastAsia="宋体"/>
                <w:b/>
                <w:color w:val="000000"/>
                <w:sz w:val="21"/>
              </w:rPr>
              <w:t>最高学历</w:t>
            </w: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FA29869">
            <w:pPr>
              <w:spacing w:before="40" w:after="40" w:line="320" w:lineRule="exact"/>
              <w:jc w:val="center"/>
            </w:pP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E7317EA">
            <w:pPr>
              <w:spacing w:before="40" w:after="40" w:line="320" w:lineRule="exact"/>
              <w:jc w:val="center"/>
            </w:pPr>
            <w:r>
              <w:rPr>
                <w:rFonts w:ascii="宋体" w:hAnsi="宋体" w:eastAsia="宋体"/>
                <w:b/>
                <w:color w:val="000000"/>
                <w:sz w:val="21"/>
              </w:rPr>
              <w:t>毕业院校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1318C44">
            <w:pPr>
              <w:spacing w:before="40" w:after="40" w:line="320" w:lineRule="exact"/>
              <w:jc w:val="center"/>
            </w:pP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BD6D1A4">
            <w:pPr>
              <w:spacing w:before="40" w:after="40" w:line="320" w:lineRule="exact"/>
              <w:jc w:val="center"/>
            </w:pPr>
            <w:r>
              <w:rPr>
                <w:rFonts w:ascii="宋体" w:hAnsi="宋体" w:eastAsia="宋体"/>
                <w:b/>
                <w:color w:val="000000"/>
                <w:sz w:val="21"/>
              </w:rPr>
              <w:t>所学专业</w:t>
            </w:r>
          </w:p>
        </w:tc>
        <w:tc>
          <w:tcPr>
            <w:tcW w:w="12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D4A494D">
            <w:pPr>
              <w:spacing w:before="40" w:after="40" w:line="320" w:lineRule="exact"/>
              <w:jc w:val="center"/>
            </w:pPr>
          </w:p>
        </w:tc>
        <w:tc>
          <w:tcPr>
            <w:tcW w:w="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58BC2C6">
            <w:pPr>
              <w:spacing w:before="40" w:after="40" w:line="320" w:lineRule="exact"/>
              <w:jc w:val="center"/>
            </w:pPr>
            <w:r>
              <w:rPr>
                <w:rFonts w:ascii="宋体" w:hAnsi="宋体" w:eastAsia="宋体"/>
                <w:b/>
                <w:color w:val="000000"/>
                <w:sz w:val="21"/>
              </w:rPr>
              <w:t>毕业时间</w:t>
            </w:r>
          </w:p>
        </w:tc>
        <w:tc>
          <w:tcPr>
            <w:tcW w:w="2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D239564">
            <w:pPr>
              <w:spacing w:before="40" w:after="40" w:line="320" w:lineRule="exact"/>
              <w:jc w:val="center"/>
            </w:pPr>
          </w:p>
        </w:tc>
      </w:tr>
      <w:tr w14:paraId="0429A84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  <w:jc w:val="center"/>
        </w:trPr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27376A7">
            <w:pPr>
              <w:spacing w:before="40" w:after="40" w:line="320" w:lineRule="exact"/>
              <w:jc w:val="center"/>
              <w:rPr>
                <w:rFonts w:ascii="宋体" w:hAnsi="宋体" w:eastAsia="宋体"/>
                <w:b/>
                <w:color w:val="000000"/>
                <w:sz w:val="21"/>
              </w:rPr>
            </w:pPr>
          </w:p>
          <w:p w14:paraId="789F9C0F">
            <w:pPr>
              <w:spacing w:before="40" w:after="40" w:line="320" w:lineRule="exact"/>
              <w:jc w:val="center"/>
            </w:pPr>
            <w:r>
              <w:rPr>
                <w:rFonts w:ascii="宋体" w:hAnsi="宋体" w:eastAsia="宋体"/>
                <w:b/>
                <w:color w:val="000000"/>
                <w:sz w:val="21"/>
              </w:rPr>
              <w:t>服役经历</w:t>
            </w:r>
          </w:p>
        </w:tc>
        <w:tc>
          <w:tcPr>
            <w:tcW w:w="8399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1D76FE2">
            <w:pPr>
              <w:spacing w:before="40" w:after="40" w:line="320" w:lineRule="exact"/>
              <w:jc w:val="center"/>
            </w:pPr>
          </w:p>
        </w:tc>
      </w:tr>
      <w:tr w14:paraId="4F5438E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  <w:jc w:val="center"/>
        </w:trPr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FAABE3C">
            <w:pPr>
              <w:spacing w:before="40" w:after="40" w:line="320" w:lineRule="exact"/>
              <w:jc w:val="center"/>
              <w:rPr>
                <w:rFonts w:ascii="宋体" w:hAnsi="宋体" w:eastAsia="宋体"/>
                <w:b/>
                <w:color w:val="000000"/>
                <w:sz w:val="21"/>
              </w:rPr>
            </w:pPr>
          </w:p>
          <w:p w14:paraId="58B72CCB">
            <w:pPr>
              <w:spacing w:before="40" w:after="40" w:line="320" w:lineRule="exact"/>
              <w:jc w:val="center"/>
            </w:pPr>
            <w:r>
              <w:rPr>
                <w:rFonts w:ascii="宋体" w:hAnsi="宋体" w:eastAsia="宋体"/>
                <w:b/>
                <w:color w:val="000000"/>
                <w:sz w:val="21"/>
              </w:rPr>
              <w:t>退伍时间</w:t>
            </w: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1408AAD">
            <w:pPr>
              <w:spacing w:before="40" w:after="40" w:line="320" w:lineRule="exact"/>
              <w:jc w:val="center"/>
            </w:pP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231FC44">
            <w:pPr>
              <w:spacing w:before="40" w:after="40" w:line="320" w:lineRule="exact"/>
              <w:jc w:val="center"/>
              <w:rPr>
                <w:rFonts w:ascii="宋体" w:hAnsi="宋体" w:eastAsia="宋体"/>
                <w:b/>
                <w:color w:val="000000"/>
                <w:sz w:val="21"/>
              </w:rPr>
            </w:pPr>
          </w:p>
          <w:p w14:paraId="2F38C0E2">
            <w:pPr>
              <w:spacing w:before="40" w:after="40" w:line="320" w:lineRule="exact"/>
              <w:jc w:val="center"/>
            </w:pPr>
            <w:r>
              <w:rPr>
                <w:rFonts w:ascii="宋体" w:hAnsi="宋体" w:eastAsia="宋体"/>
                <w:b/>
                <w:color w:val="000000"/>
                <w:sz w:val="21"/>
              </w:rPr>
              <w:t>退伍证号</w:t>
            </w:r>
          </w:p>
        </w:tc>
        <w:tc>
          <w:tcPr>
            <w:tcW w:w="1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D27E57C">
            <w:pPr>
              <w:spacing w:before="40" w:after="40" w:line="320" w:lineRule="exact"/>
              <w:jc w:val="center"/>
            </w:pP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0402171">
            <w:pPr>
              <w:spacing w:before="40" w:after="40" w:line="320" w:lineRule="exact"/>
              <w:jc w:val="center"/>
              <w:rPr>
                <w:rFonts w:ascii="宋体" w:hAnsi="宋体" w:eastAsia="宋体"/>
                <w:b/>
                <w:color w:val="000000"/>
                <w:sz w:val="21"/>
              </w:rPr>
            </w:pPr>
          </w:p>
          <w:p w14:paraId="4E281CD2">
            <w:pPr>
              <w:spacing w:before="40" w:after="40" w:line="320" w:lineRule="exact"/>
              <w:jc w:val="center"/>
            </w:pPr>
            <w:r>
              <w:rPr>
                <w:rFonts w:ascii="宋体" w:hAnsi="宋体" w:eastAsia="宋体"/>
                <w:b/>
                <w:color w:val="000000"/>
                <w:sz w:val="21"/>
              </w:rPr>
              <w:t>服役期间</w:t>
            </w:r>
          </w:p>
        </w:tc>
        <w:tc>
          <w:tcPr>
            <w:tcW w:w="12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AD7D07E">
            <w:pPr>
              <w:spacing w:before="40" w:after="40" w:line="320" w:lineRule="exact"/>
              <w:jc w:val="center"/>
            </w:pPr>
          </w:p>
        </w:tc>
        <w:tc>
          <w:tcPr>
            <w:tcW w:w="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09B43BF">
            <w:pPr>
              <w:spacing w:before="40" w:after="40" w:line="320" w:lineRule="exact"/>
              <w:jc w:val="center"/>
              <w:rPr>
                <w:rFonts w:ascii="宋体" w:hAnsi="宋体" w:eastAsia="宋体"/>
                <w:b/>
                <w:color w:val="000000"/>
                <w:sz w:val="21"/>
              </w:rPr>
            </w:pPr>
          </w:p>
          <w:p w14:paraId="64B47651">
            <w:pPr>
              <w:spacing w:before="40" w:after="40" w:line="320" w:lineRule="exact"/>
              <w:jc w:val="center"/>
            </w:pPr>
            <w:r>
              <w:rPr>
                <w:rFonts w:ascii="宋体" w:hAnsi="宋体" w:eastAsia="宋体"/>
                <w:b/>
                <w:color w:val="000000"/>
                <w:sz w:val="21"/>
              </w:rPr>
              <w:t>军衔/职务</w:t>
            </w:r>
          </w:p>
        </w:tc>
        <w:tc>
          <w:tcPr>
            <w:tcW w:w="2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2350239">
            <w:pPr>
              <w:spacing w:before="40" w:after="40" w:line="320" w:lineRule="exact"/>
              <w:jc w:val="center"/>
            </w:pPr>
          </w:p>
        </w:tc>
      </w:tr>
      <w:tr w14:paraId="0DD961B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  <w:jc w:val="center"/>
        </w:trPr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0778626">
            <w:pPr>
              <w:spacing w:before="40" w:after="40" w:line="320" w:lineRule="exact"/>
              <w:jc w:val="center"/>
              <w:rPr>
                <w:rFonts w:ascii="宋体" w:hAnsi="宋体" w:eastAsia="宋体"/>
                <w:b/>
                <w:color w:val="000000"/>
                <w:sz w:val="21"/>
              </w:rPr>
            </w:pPr>
          </w:p>
          <w:p w14:paraId="373A02B5">
            <w:pPr>
              <w:spacing w:before="40" w:after="40" w:line="320" w:lineRule="exact"/>
              <w:jc w:val="center"/>
            </w:pPr>
            <w:r>
              <w:rPr>
                <w:rFonts w:ascii="宋体" w:hAnsi="宋体" w:eastAsia="宋体"/>
                <w:b/>
                <w:color w:val="000000"/>
                <w:sz w:val="21"/>
              </w:rPr>
              <w:t>立功受奖</w:t>
            </w:r>
          </w:p>
        </w:tc>
        <w:tc>
          <w:tcPr>
            <w:tcW w:w="8399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7641110">
            <w:pPr>
              <w:spacing w:before="40" w:after="40" w:line="320" w:lineRule="exact"/>
              <w:jc w:val="center"/>
            </w:pPr>
          </w:p>
        </w:tc>
      </w:tr>
      <w:tr w14:paraId="3F51CA4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  <w:jc w:val="center"/>
        </w:trPr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9D9935C">
            <w:pPr>
              <w:spacing w:before="40" w:after="40" w:line="320" w:lineRule="exact"/>
              <w:jc w:val="center"/>
              <w:rPr>
                <w:rFonts w:ascii="宋体" w:hAnsi="宋体" w:eastAsia="宋体"/>
                <w:b/>
                <w:color w:val="000000"/>
                <w:sz w:val="21"/>
              </w:rPr>
            </w:pPr>
          </w:p>
          <w:p w14:paraId="6F0401E7">
            <w:pPr>
              <w:spacing w:before="40" w:after="40" w:line="320" w:lineRule="exact"/>
              <w:jc w:val="center"/>
            </w:pPr>
            <w:r>
              <w:rPr>
                <w:rFonts w:ascii="宋体" w:hAnsi="宋体" w:eastAsia="宋体"/>
                <w:b/>
                <w:color w:val="000000"/>
                <w:sz w:val="21"/>
              </w:rPr>
              <w:t>专业技能</w:t>
            </w:r>
          </w:p>
        </w:tc>
        <w:tc>
          <w:tcPr>
            <w:tcW w:w="8399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AF7851B">
            <w:pPr>
              <w:spacing w:before="40" w:after="40" w:line="320" w:lineRule="exact"/>
              <w:jc w:val="center"/>
            </w:pPr>
          </w:p>
        </w:tc>
      </w:tr>
      <w:tr w14:paraId="6835DC9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0" w:hRule="atLeast"/>
          <w:jc w:val="center"/>
        </w:trPr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E516E85">
            <w:pPr>
              <w:spacing w:before="40" w:after="40" w:line="320" w:lineRule="exact"/>
              <w:jc w:val="center"/>
              <w:rPr>
                <w:rFonts w:ascii="宋体" w:hAnsi="宋体" w:eastAsia="宋体"/>
                <w:b/>
                <w:color w:val="000000"/>
                <w:sz w:val="21"/>
              </w:rPr>
            </w:pPr>
          </w:p>
          <w:p w14:paraId="51800B3F">
            <w:pPr>
              <w:spacing w:before="40" w:after="40" w:line="320" w:lineRule="exact"/>
              <w:jc w:val="center"/>
              <w:rPr>
                <w:rFonts w:ascii="宋体" w:hAnsi="宋体" w:eastAsia="宋体"/>
                <w:b/>
                <w:color w:val="000000"/>
                <w:sz w:val="21"/>
              </w:rPr>
            </w:pPr>
          </w:p>
          <w:p w14:paraId="2B869501">
            <w:pPr>
              <w:spacing w:before="40" w:after="40" w:line="320" w:lineRule="exact"/>
              <w:jc w:val="center"/>
            </w:pPr>
            <w:r>
              <w:rPr>
                <w:rFonts w:ascii="宋体" w:hAnsi="宋体" w:eastAsia="宋体"/>
                <w:b/>
                <w:color w:val="000000"/>
                <w:sz w:val="21"/>
              </w:rPr>
              <w:t>工作/学习经历</w:t>
            </w:r>
          </w:p>
        </w:tc>
        <w:tc>
          <w:tcPr>
            <w:tcW w:w="8399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82C085F">
            <w:pPr>
              <w:spacing w:before="40" w:after="40" w:line="320" w:lineRule="exact"/>
              <w:jc w:val="center"/>
            </w:pPr>
          </w:p>
        </w:tc>
      </w:tr>
      <w:tr w14:paraId="22292A8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5" w:hRule="atLeast"/>
          <w:jc w:val="center"/>
        </w:trPr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1AF4B94">
            <w:pPr>
              <w:spacing w:before="40" w:after="40" w:line="720" w:lineRule="auto"/>
              <w:jc w:val="center"/>
              <w:rPr>
                <w:rFonts w:ascii="宋体" w:hAnsi="宋体" w:eastAsia="宋体"/>
                <w:b/>
                <w:color w:val="000000"/>
                <w:sz w:val="21"/>
              </w:rPr>
            </w:pPr>
          </w:p>
          <w:p w14:paraId="284BED8A">
            <w:pPr>
              <w:spacing w:before="40" w:after="40" w:line="720" w:lineRule="auto"/>
              <w:jc w:val="center"/>
              <w:rPr>
                <w:rFonts w:ascii="宋体" w:hAnsi="宋体" w:eastAsia="宋体"/>
                <w:b/>
                <w:color w:val="000000"/>
                <w:sz w:val="21"/>
              </w:rPr>
            </w:pPr>
          </w:p>
          <w:p w14:paraId="6118D80B">
            <w:pPr>
              <w:spacing w:before="40" w:after="40" w:line="720" w:lineRule="auto"/>
              <w:jc w:val="center"/>
              <w:rPr>
                <w:rFonts w:ascii="宋体" w:hAnsi="宋体" w:eastAsia="宋体"/>
                <w:b/>
                <w:color w:val="000000"/>
                <w:sz w:val="21"/>
              </w:rPr>
            </w:pPr>
            <w:r>
              <w:rPr>
                <w:rFonts w:ascii="宋体" w:hAnsi="宋体" w:eastAsia="宋体"/>
                <w:b/>
                <w:color w:val="000000"/>
                <w:sz w:val="21"/>
              </w:rPr>
              <w:t>个</w:t>
            </w:r>
          </w:p>
          <w:p w14:paraId="22524999">
            <w:pPr>
              <w:spacing w:before="40" w:after="40" w:line="720" w:lineRule="auto"/>
              <w:jc w:val="center"/>
              <w:rPr>
                <w:rFonts w:ascii="宋体" w:hAnsi="宋体" w:eastAsia="宋体"/>
                <w:b/>
                <w:color w:val="000000"/>
                <w:sz w:val="21"/>
              </w:rPr>
            </w:pPr>
            <w:r>
              <w:rPr>
                <w:rFonts w:ascii="宋体" w:hAnsi="宋体" w:eastAsia="宋体"/>
                <w:b/>
                <w:color w:val="000000"/>
                <w:sz w:val="21"/>
              </w:rPr>
              <w:t>人</w:t>
            </w:r>
          </w:p>
          <w:p w14:paraId="44F344C9">
            <w:pPr>
              <w:spacing w:before="40" w:after="40" w:line="720" w:lineRule="auto"/>
              <w:jc w:val="center"/>
              <w:rPr>
                <w:rFonts w:ascii="宋体" w:hAnsi="宋体" w:eastAsia="宋体"/>
                <w:b/>
                <w:color w:val="000000"/>
                <w:sz w:val="21"/>
              </w:rPr>
            </w:pPr>
            <w:r>
              <w:rPr>
                <w:rFonts w:ascii="宋体" w:hAnsi="宋体" w:eastAsia="宋体"/>
                <w:b/>
                <w:color w:val="000000"/>
                <w:sz w:val="21"/>
              </w:rPr>
              <w:t>简</w:t>
            </w:r>
          </w:p>
          <w:p w14:paraId="5B4ECBB9">
            <w:pPr>
              <w:spacing w:before="40" w:after="40" w:line="720" w:lineRule="auto"/>
              <w:jc w:val="center"/>
            </w:pPr>
            <w:r>
              <w:rPr>
                <w:rFonts w:ascii="宋体" w:hAnsi="宋体" w:eastAsia="宋体"/>
                <w:b/>
                <w:color w:val="000000"/>
                <w:sz w:val="21"/>
              </w:rPr>
              <w:t>介</w:t>
            </w:r>
          </w:p>
        </w:tc>
        <w:tc>
          <w:tcPr>
            <w:tcW w:w="8399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0D96868">
            <w:pPr>
              <w:spacing w:before="40" w:after="40" w:line="320" w:lineRule="exact"/>
              <w:jc w:val="center"/>
            </w:pPr>
          </w:p>
        </w:tc>
      </w:tr>
      <w:tr w14:paraId="74375B6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0" w:hRule="atLeast"/>
          <w:jc w:val="center"/>
        </w:trPr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EADB8FE">
            <w:pPr>
              <w:spacing w:before="40" w:after="40" w:line="320" w:lineRule="exact"/>
              <w:jc w:val="center"/>
              <w:rPr>
                <w:rFonts w:ascii="宋体" w:hAnsi="宋体" w:eastAsia="宋体"/>
                <w:b/>
                <w:color w:val="000000"/>
                <w:sz w:val="21"/>
              </w:rPr>
            </w:pPr>
          </w:p>
          <w:p w14:paraId="032AD4C9">
            <w:pPr>
              <w:spacing w:before="40" w:after="40" w:line="320" w:lineRule="exact"/>
              <w:jc w:val="center"/>
              <w:rPr>
                <w:rFonts w:ascii="宋体" w:hAnsi="宋体" w:eastAsia="宋体"/>
                <w:b/>
                <w:color w:val="000000"/>
                <w:sz w:val="21"/>
              </w:rPr>
            </w:pPr>
          </w:p>
          <w:p w14:paraId="37307161">
            <w:pPr>
              <w:spacing w:before="40" w:after="40" w:line="320" w:lineRule="exact"/>
              <w:jc w:val="center"/>
              <w:rPr>
                <w:rFonts w:ascii="宋体" w:hAnsi="宋体" w:eastAsia="宋体"/>
                <w:b/>
                <w:color w:val="000000"/>
                <w:sz w:val="21"/>
              </w:rPr>
            </w:pPr>
          </w:p>
          <w:p w14:paraId="2578A6AA">
            <w:pPr>
              <w:spacing w:before="40" w:after="40" w:line="320" w:lineRule="exact"/>
              <w:jc w:val="center"/>
              <w:rPr>
                <w:rFonts w:ascii="宋体" w:hAnsi="宋体" w:eastAsia="宋体"/>
                <w:b/>
                <w:color w:val="000000"/>
                <w:sz w:val="21"/>
              </w:rPr>
            </w:pPr>
          </w:p>
          <w:p w14:paraId="5060D8EC">
            <w:pPr>
              <w:spacing w:before="40" w:after="40" w:line="320" w:lineRule="exact"/>
              <w:jc w:val="center"/>
              <w:rPr>
                <w:rFonts w:ascii="宋体" w:hAnsi="宋体" w:eastAsia="宋体"/>
                <w:b/>
                <w:color w:val="000000"/>
                <w:sz w:val="21"/>
              </w:rPr>
            </w:pPr>
            <w:r>
              <w:rPr>
                <w:rFonts w:ascii="宋体" w:hAnsi="宋体" w:eastAsia="宋体"/>
                <w:b/>
                <w:color w:val="000000"/>
                <w:sz w:val="21"/>
              </w:rPr>
              <w:t>本</w:t>
            </w:r>
          </w:p>
          <w:p w14:paraId="00BC1A10">
            <w:pPr>
              <w:spacing w:before="40" w:after="40" w:line="320" w:lineRule="exact"/>
              <w:jc w:val="center"/>
              <w:rPr>
                <w:rFonts w:ascii="宋体" w:hAnsi="宋体" w:eastAsia="宋体"/>
                <w:b/>
                <w:color w:val="000000"/>
                <w:sz w:val="21"/>
              </w:rPr>
            </w:pPr>
            <w:r>
              <w:rPr>
                <w:rFonts w:ascii="宋体" w:hAnsi="宋体" w:eastAsia="宋体"/>
                <w:b/>
                <w:color w:val="000000"/>
                <w:sz w:val="21"/>
              </w:rPr>
              <w:t>人</w:t>
            </w:r>
          </w:p>
          <w:p w14:paraId="478A02EC">
            <w:pPr>
              <w:spacing w:before="40" w:after="40" w:line="320" w:lineRule="exact"/>
              <w:jc w:val="center"/>
              <w:rPr>
                <w:rFonts w:ascii="宋体" w:hAnsi="宋体" w:eastAsia="宋体"/>
                <w:b/>
                <w:color w:val="000000"/>
                <w:sz w:val="21"/>
              </w:rPr>
            </w:pPr>
            <w:r>
              <w:rPr>
                <w:rFonts w:ascii="宋体" w:hAnsi="宋体" w:eastAsia="宋体"/>
                <w:b/>
                <w:color w:val="000000"/>
                <w:sz w:val="21"/>
              </w:rPr>
              <w:t>承</w:t>
            </w:r>
          </w:p>
          <w:p w14:paraId="63C98336">
            <w:pPr>
              <w:spacing w:before="40" w:after="40" w:line="320" w:lineRule="exact"/>
              <w:jc w:val="center"/>
            </w:pPr>
            <w:r>
              <w:rPr>
                <w:rFonts w:ascii="宋体" w:hAnsi="宋体" w:eastAsia="宋体"/>
                <w:b/>
                <w:color w:val="000000"/>
                <w:sz w:val="21"/>
              </w:rPr>
              <w:t>诺</w:t>
            </w:r>
          </w:p>
        </w:tc>
        <w:tc>
          <w:tcPr>
            <w:tcW w:w="8399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A23B3D4">
            <w:pPr>
              <w:spacing w:before="40" w:after="40" w:line="320" w:lineRule="exact"/>
              <w:jc w:val="center"/>
            </w:pPr>
          </w:p>
        </w:tc>
      </w:tr>
      <w:tr w14:paraId="358A038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5" w:hRule="atLeast"/>
          <w:jc w:val="center"/>
        </w:trPr>
        <w:tc>
          <w:tcPr>
            <w:tcW w:w="9306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BD76910">
            <w:pPr>
              <w:spacing w:before="40" w:after="40" w:line="320" w:lineRule="exact"/>
              <w:ind w:firstLine="1687" w:firstLineChars="800"/>
              <w:jc w:val="both"/>
              <w:rPr>
                <w:rFonts w:ascii="宋体" w:hAnsi="宋体" w:eastAsia="宋体"/>
                <w:b/>
                <w:color w:val="000000"/>
                <w:sz w:val="21"/>
              </w:rPr>
            </w:pPr>
          </w:p>
          <w:p w14:paraId="2A57743E">
            <w:pPr>
              <w:spacing w:before="40" w:after="40" w:line="320" w:lineRule="exact"/>
              <w:ind w:firstLine="1687" w:firstLineChars="800"/>
              <w:jc w:val="both"/>
            </w:pPr>
            <w:r>
              <w:rPr>
                <w:rFonts w:ascii="宋体" w:hAnsi="宋体" w:eastAsia="宋体"/>
                <w:b/>
                <w:color w:val="000000"/>
                <w:sz w:val="21"/>
              </w:rPr>
              <w:t>签名</w:t>
            </w:r>
            <w:r>
              <w:rPr>
                <w:rFonts w:hint="eastAsia" w:ascii="宋体" w:hAnsi="宋体" w:eastAsia="宋体"/>
                <w:b/>
                <w:color w:val="000000"/>
                <w:sz w:val="21"/>
                <w:lang w:val="en-US" w:eastAsia="zh-CN"/>
              </w:rPr>
              <w:t xml:space="preserve">                        </w:t>
            </w:r>
            <w:r>
              <w:rPr>
                <w:rFonts w:ascii="宋体" w:hAnsi="宋体" w:eastAsia="宋体"/>
                <w:b/>
                <w:color w:val="000000"/>
                <w:sz w:val="21"/>
              </w:rPr>
              <w:t>日期</w:t>
            </w:r>
          </w:p>
        </w:tc>
      </w:tr>
    </w:tbl>
    <w:p w14:paraId="551E3211">
      <w:pPr>
        <w:spacing w:before="120" w:after="40" w:line="320" w:lineRule="exact"/>
        <w:jc w:val="left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b w:val="0"/>
          <w:color w:val="333333"/>
          <w:sz w:val="30"/>
          <w:szCs w:val="30"/>
        </w:rPr>
        <w:t>注：1.本表</w:t>
      </w:r>
      <w:r>
        <w:rPr>
          <w:rFonts w:hint="eastAsia" w:ascii="仿宋" w:hAnsi="仿宋" w:eastAsia="仿宋" w:cs="仿宋"/>
          <w:b w:val="0"/>
          <w:color w:val="333333"/>
          <w:sz w:val="30"/>
          <w:szCs w:val="30"/>
          <w:lang w:val="en-US" w:eastAsia="zh-CN"/>
        </w:rPr>
        <w:t>须</w:t>
      </w:r>
      <w:r>
        <w:rPr>
          <w:rFonts w:hint="eastAsia" w:ascii="仿宋" w:hAnsi="仿宋" w:eastAsia="仿宋" w:cs="仿宋"/>
          <w:b w:val="0"/>
          <w:color w:val="333333"/>
          <w:sz w:val="30"/>
          <w:szCs w:val="30"/>
        </w:rPr>
        <w:t>如实填写，不得有虚假内容。</w:t>
      </w:r>
    </w:p>
    <w:p w14:paraId="7D73C50E">
      <w:pPr>
        <w:spacing w:before="40" w:after="40" w:line="320" w:lineRule="exact"/>
        <w:jc w:val="left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b w:val="0"/>
          <w:color w:val="333333"/>
          <w:sz w:val="30"/>
          <w:szCs w:val="30"/>
        </w:rPr>
        <w:t xml:space="preserve">    2.报名材料包括：本表、身份证、学历学位证书、学信网验证报告、</w:t>
      </w:r>
      <w:r>
        <w:rPr>
          <w:rFonts w:hint="eastAsia" w:ascii="仿宋" w:hAnsi="仿宋" w:eastAsia="仿宋" w:cs="仿宋"/>
          <w:b w:val="0"/>
          <w:color w:val="333333"/>
          <w:sz w:val="30"/>
          <w:szCs w:val="30"/>
          <w:lang w:val="en-US" w:eastAsia="zh-CN"/>
        </w:rPr>
        <w:t>退役</w:t>
      </w:r>
      <w:r>
        <w:rPr>
          <w:rFonts w:hint="eastAsia" w:ascii="仿宋" w:hAnsi="仿宋" w:eastAsia="仿宋" w:cs="仿宋"/>
          <w:b w:val="0"/>
          <w:color w:val="333333"/>
          <w:sz w:val="30"/>
          <w:szCs w:val="30"/>
        </w:rPr>
        <w:t>证或警察院校毕业证、个人简历、近期一寸免冠照片等扫描件。</w:t>
      </w:r>
    </w:p>
    <w:p w14:paraId="59544645">
      <w:pPr>
        <w:spacing w:before="40" w:after="40" w:line="320" w:lineRule="exact"/>
        <w:jc w:val="left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b w:val="0"/>
          <w:color w:val="333333"/>
          <w:sz w:val="30"/>
          <w:szCs w:val="30"/>
        </w:rPr>
        <w:t xml:space="preserve">    3.报名邮箱：yazyrsczp@163.com    咨询电话：09118051167</w:t>
      </w:r>
    </w:p>
    <w:p w14:paraId="1367159C">
      <w:pPr>
        <w:spacing w:before="40" w:after="40" w:line="320" w:lineRule="exact"/>
        <w:jc w:val="left"/>
        <w:rPr>
          <w:rFonts w:hint="default" w:ascii="仿宋" w:hAnsi="仿宋" w:eastAsia="仿宋" w:cs="仿宋"/>
          <w:b w:val="0"/>
          <w:color w:val="333333"/>
          <w:sz w:val="30"/>
          <w:szCs w:val="30"/>
          <w:lang w:val="en-US"/>
        </w:rPr>
      </w:pPr>
      <w:r>
        <w:rPr>
          <w:rFonts w:hint="eastAsia" w:ascii="仿宋" w:hAnsi="仿宋" w:eastAsia="仿宋" w:cs="仿宋"/>
          <w:b w:val="0"/>
          <w:color w:val="333333"/>
          <w:sz w:val="30"/>
          <w:szCs w:val="30"/>
        </w:rPr>
        <w:t xml:space="preserve">    4.报名截止时间：</w:t>
      </w:r>
      <w:r>
        <w:rPr>
          <w:rFonts w:hint="eastAsia" w:ascii="仿宋" w:hAnsi="仿宋" w:eastAsia="仿宋" w:cs="仿宋"/>
          <w:b w:val="0"/>
          <w:color w:val="333333"/>
          <w:sz w:val="30"/>
          <w:szCs w:val="30"/>
          <w:lang w:val="en-US" w:eastAsia="zh-CN"/>
        </w:rPr>
        <w:t>2026年9月27</w:t>
      </w:r>
      <w:bookmarkStart w:id="0" w:name="_GoBack"/>
      <w:bookmarkEnd w:id="0"/>
      <w:r>
        <w:rPr>
          <w:rFonts w:hint="eastAsia" w:ascii="仿宋" w:hAnsi="仿宋" w:eastAsia="仿宋" w:cs="仿宋"/>
          <w:b w:val="0"/>
          <w:color w:val="333333"/>
          <w:sz w:val="30"/>
          <w:szCs w:val="30"/>
          <w:lang w:val="en-US" w:eastAsia="zh-CN"/>
        </w:rPr>
        <w:t>日18:00</w:t>
      </w:r>
    </w:p>
    <w:p w14:paraId="4BD59C74">
      <w:pPr>
        <w:spacing w:before="40" w:after="40" w:line="320" w:lineRule="exact"/>
        <w:jc w:val="left"/>
        <w:rPr>
          <w:rFonts w:hint="eastAsia" w:ascii="仿宋" w:hAnsi="仿宋" w:eastAsia="仿宋" w:cs="仿宋"/>
          <w:sz w:val="30"/>
          <w:szCs w:val="30"/>
        </w:rPr>
      </w:pPr>
    </w:p>
    <w:sectPr>
      <w:pgSz w:w="11906" w:h="16838"/>
      <w:pgMar w:top="1134" w:right="1417" w:bottom="1134" w:left="1417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ＭＳ 明朝">
    <w:altName w:val="宋体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ＭＳ 明朝">
    <w:altName w:val="宋体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MS Gothic">
    <w:panose1 w:val="020B0609070205080204"/>
    <w:charset w:val="80"/>
    <w:family w:val="auto"/>
    <w:pitch w:val="default"/>
    <w:sig w:usb0="E00002FF" w:usb1="6AC7FDFB" w:usb2="08000012" w:usb3="00000000" w:csb0="4002009F" w:csb1="DFD70000"/>
  </w:font>
  <w:font w:name="Courier">
    <w:altName w:val="Courier New"/>
    <w:panose1 w:val="02000500000000000000"/>
    <w:charset w:val="00"/>
    <w:family w:val="auto"/>
    <w:pitch w:val="default"/>
    <w:sig w:usb0="00000000" w:usb1="00000000" w:usb2="00000000" w:usb3="00000000" w:csb0="0000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ＭＳ 明朝">
    <w:altName w:val="ksdb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ksdb">
    <w:panose1 w:val="02000500000000000000"/>
    <w:charset w:val="00"/>
    <w:family w:val="auto"/>
    <w:pitch w:val="default"/>
    <w:sig w:usb0="00000001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E"/>
    <w:multiLevelType w:val="singleLevel"/>
    <w:tmpl w:val="FFFFFF7E"/>
    <w:lvl w:ilvl="0" w:tentative="0">
      <w:start w:val="1"/>
      <w:numFmt w:val="decimal"/>
      <w:pStyle w:val="20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1">
    <w:nsid w:val="FFFFFF7F"/>
    <w:multiLevelType w:val="singleLevel"/>
    <w:tmpl w:val="FFFFFF7F"/>
    <w:lvl w:ilvl="0" w:tentative="0">
      <w:start w:val="1"/>
      <w:numFmt w:val="decimal"/>
      <w:pStyle w:val="13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2">
    <w:nsid w:val="FFFFFF82"/>
    <w:multiLevelType w:val="singleLevel"/>
    <w:tmpl w:val="FFFFFF82"/>
    <w:lvl w:ilvl="0" w:tentative="0">
      <w:start w:val="1"/>
      <w:numFmt w:val="bullet"/>
      <w:pStyle w:val="18"/>
      <w:lvlText w:val=""/>
      <w:lvlJc w:val="left"/>
      <w:pPr>
        <w:tabs>
          <w:tab w:val="left" w:pos="1080"/>
        </w:tabs>
        <w:ind w:left="1080" w:hanging="360"/>
      </w:pPr>
      <w:rPr>
        <w:rFonts w:hint="default" w:ascii="Symbol" w:hAnsi="Symbol"/>
      </w:rPr>
    </w:lvl>
  </w:abstractNum>
  <w:abstractNum w:abstractNumId="3">
    <w:nsid w:val="FFFFFF83"/>
    <w:multiLevelType w:val="singleLevel"/>
    <w:tmpl w:val="FFFFFF83"/>
    <w:lvl w:ilvl="0" w:tentative="0">
      <w:start w:val="1"/>
      <w:numFmt w:val="bullet"/>
      <w:pStyle w:val="23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</w:rPr>
    </w:lvl>
  </w:abstractNum>
  <w:abstractNum w:abstractNumId="4">
    <w:nsid w:val="FFFFFF88"/>
    <w:multiLevelType w:val="singleLevel"/>
    <w:tmpl w:val="FFFFFF88"/>
    <w:lvl w:ilvl="0" w:tentative="0">
      <w:start w:val="1"/>
      <w:numFmt w:val="decimal"/>
      <w:pStyle w:val="14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5">
    <w:nsid w:val="FFFFFF89"/>
    <w:multiLevelType w:val="singleLevel"/>
    <w:tmpl w:val="FFFFFF89"/>
    <w:lvl w:ilvl="0" w:tentative="0">
      <w:start w:val="1"/>
      <w:numFmt w:val="bullet"/>
      <w:pStyle w:val="16"/>
      <w:lvlText w:val=""/>
      <w:lvlJc w:val="left"/>
      <w:pPr>
        <w:tabs>
          <w:tab w:val="left" w:pos="360"/>
        </w:tabs>
        <w:ind w:left="3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  <w:rsid w:val="1BBF59C1"/>
    <w:rsid w:val="1F422C47"/>
    <w:rsid w:val="3B214D85"/>
    <w:rsid w:val="4AE15FB8"/>
    <w:rsid w:val="52A00A72"/>
    <w:rsid w:val="534C6254"/>
    <w:rsid w:val="59D40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qFormat="1" w:uiPriority="99" w:semiHidden="0" w:name="macro"/>
    <w:lsdException w:uiPriority="99" w:name="toa heading"/>
    <w:lsdException w:uiPriority="99" w:semiHidden="0" w:name="List"/>
    <w:lsdException w:qFormat="1" w:uiPriority="99" w:semiHidden="0" w:name="List Bullet"/>
    <w:lsdException w:uiPriority="99" w:semiHidden="0" w:name="List Number"/>
    <w:lsdException w:uiPriority="99" w:semiHidden="0" w:name="List 2"/>
    <w:lsdException w:qFormat="1" w:uiPriority="99" w:semiHidden="0" w:name="List 3"/>
    <w:lsdException w:uiPriority="99" w:name="List 4"/>
    <w:lsdException w:uiPriority="99" w:name="List 5"/>
    <w:lsdException w:qFormat="1" w:uiPriority="99" w:semiHidden="0" w:name="List Bullet 2"/>
    <w:lsdException w:qFormat="1" w:uiPriority="99" w:semiHidden="0" w:name="List Bullet 3"/>
    <w:lsdException w:uiPriority="99" w:name="List Bullet 4"/>
    <w:lsdException w:uiPriority="99" w:name="List Bullet 5"/>
    <w:lsdException w:uiPriority="99" w:semiHidden="0" w:name="List Number 2"/>
    <w:lsdException w:qFormat="1" w:uiPriority="99" w:semiHidden="0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semiHidden="0" w:name="Body Text"/>
    <w:lsdException w:uiPriority="99" w:name="Body Text Indent"/>
    <w:lsdException w:uiPriority="99" w:semiHidden="0" w:name="List Continue"/>
    <w:lsdException w:qFormat="1" w:uiPriority="99" w:semiHidden="0" w:name="List Continue 2"/>
    <w:lsdException w:qFormat="1" w:uiPriority="99" w:semiHidden="0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iPriority="99" w:semiHidden="0" w:name="Body Text 2"/>
    <w:lsdException w:qFormat="1" w:uiPriority="99" w:semiHidden="0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qFormat="1" w:unhideWhenUsed="0" w:uiPriority="61" w:semiHidden="0" w:name="Light List"/>
    <w:lsdException w:qFormat="1" w:unhideWhenUsed="0" w:uiPriority="62" w:semiHidden="0" w:name="Light Grid"/>
    <w:lsdException w:qFormat="1"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qFormat="1" w:unhideWhenUsed="0" w:uiPriority="60" w:semiHidden="0" w:name="Light Shading Accent 1"/>
    <w:lsdException w:qFormat="1"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qFormat="1"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qFormat="1"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qFormat="1"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qFormat="1" w:unhideWhenUsed="0" w:uiPriority="60" w:semiHidden="0" w:name="Light Shading Accent 3"/>
    <w:lsdException w:qFormat="1" w:unhideWhenUsed="0" w:uiPriority="61" w:semiHidden="0" w:name="Light List Accent 3"/>
    <w:lsdException w:qFormat="1" w:unhideWhenUsed="0" w:uiPriority="62" w:semiHidden="0" w:name="Light Grid Accent 3"/>
    <w:lsdException w:qFormat="1" w:unhideWhenUsed="0" w:uiPriority="63" w:semiHidden="0" w:name="Medium Shading 1 Accent 3"/>
    <w:lsdException w:unhideWhenUsed="0" w:uiPriority="64" w:semiHidden="0" w:name="Medium Shading 2 Accent 3"/>
    <w:lsdException w:qFormat="1"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qFormat="1" w:unhideWhenUsed="0" w:uiPriority="60" w:semiHidden="0" w:name="Light Shading Accent 4"/>
    <w:lsdException w:qFormat="1" w:unhideWhenUsed="0" w:uiPriority="61" w:semiHidden="0" w:name="Light List Accent 4"/>
    <w:lsdException w:qFormat="1" w:unhideWhenUsed="0" w:uiPriority="62" w:semiHidden="0" w:name="Light Grid Accent 4"/>
    <w:lsdException w:qFormat="1"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qFormat="1" w:unhideWhenUsed="0" w:uiPriority="60" w:semiHidden="0" w:name="Light Shading Accent 5"/>
    <w:lsdException w:qFormat="1"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qFormat="1" w:unhideWhenUsed="0" w:uiPriority="60" w:semiHidden="0" w:name="Light Shading Accent 6"/>
    <w:lsdException w:qFormat="1" w:unhideWhenUsed="0" w:uiPriority="61" w:semiHidden="0" w:name="Light List Accent 6"/>
    <w:lsdException w:qFormat="1" w:unhideWhenUsed="0" w:uiPriority="62" w:semiHidden="0" w:name="Light Grid Accent 6"/>
    <w:lsdException w:unhideWhenUsed="0" w:uiPriority="63" w:semiHidden="0" w:name="Medium Shading 1 Accent 6"/>
    <w:lsdException w:qFormat="1"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qFormat="1"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paragraph" w:styleId="3">
    <w:name w:val="heading 1"/>
    <w:basedOn w:val="1"/>
    <w:next w:val="1"/>
    <w:link w:val="138"/>
    <w:qFormat/>
    <w:uiPriority w:val="9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paragraph" w:styleId="4">
    <w:name w:val="heading 2"/>
    <w:basedOn w:val="1"/>
    <w:next w:val="1"/>
    <w:link w:val="139"/>
    <w:unhideWhenUsed/>
    <w:qFormat/>
    <w:uiPriority w:val="9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paragraph" w:styleId="5">
    <w:name w:val="heading 3"/>
    <w:basedOn w:val="1"/>
    <w:next w:val="1"/>
    <w:link w:val="140"/>
    <w:unhideWhenUsed/>
    <w:qFormat/>
    <w:uiPriority w:val="9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paragraph" w:styleId="6">
    <w:name w:val="heading 4"/>
    <w:basedOn w:val="1"/>
    <w:next w:val="1"/>
    <w:link w:val="150"/>
    <w:semiHidden/>
    <w:unhideWhenUsed/>
    <w:qFormat/>
    <w:uiPriority w:val="9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paragraph" w:styleId="7">
    <w:name w:val="heading 5"/>
    <w:basedOn w:val="1"/>
    <w:next w:val="1"/>
    <w:link w:val="151"/>
    <w:semiHidden/>
    <w:unhideWhenUsed/>
    <w:qFormat/>
    <w:uiPriority w:val="9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54061" w:themeColor="accent1" w:themeShade="80"/>
    </w:rPr>
  </w:style>
  <w:style w:type="paragraph" w:styleId="8">
    <w:name w:val="heading 6"/>
    <w:basedOn w:val="1"/>
    <w:next w:val="1"/>
    <w:link w:val="152"/>
    <w:semiHidden/>
    <w:unhideWhenUsed/>
    <w:qFormat/>
    <w:uiPriority w:val="9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paragraph" w:styleId="9">
    <w:name w:val="heading 7"/>
    <w:basedOn w:val="1"/>
    <w:next w:val="1"/>
    <w:link w:val="153"/>
    <w:semiHidden/>
    <w:unhideWhenUsed/>
    <w:qFormat/>
    <w:uiPriority w:val="9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0">
    <w:name w:val="heading 8"/>
    <w:basedOn w:val="1"/>
    <w:next w:val="1"/>
    <w:link w:val="154"/>
    <w:semiHidden/>
    <w:unhideWhenUsed/>
    <w:qFormat/>
    <w:uiPriority w:val="9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paragraph" w:styleId="11">
    <w:name w:val="heading 9"/>
    <w:basedOn w:val="1"/>
    <w:next w:val="1"/>
    <w:link w:val="155"/>
    <w:semiHidden/>
    <w:unhideWhenUsed/>
    <w:qFormat/>
    <w:uiPriority w:val="9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default="1" w:styleId="132">
    <w:name w:val="Default Paragraph Font"/>
    <w:semiHidden/>
    <w:unhideWhenUsed/>
    <w:qFormat/>
    <w:uiPriority w:val="1"/>
  </w:style>
  <w:style w:type="table" w:default="1" w:styleId="3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macro"/>
    <w:link w:val="147"/>
    <w:unhideWhenUsed/>
    <w:qFormat/>
    <w:uiPriority w:val="99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hAnsi="Courier" w:eastAsiaTheme="minorEastAsia" w:cstheme="minorBidi"/>
      <w:sz w:val="20"/>
      <w:szCs w:val="20"/>
      <w:lang w:val="en-US" w:eastAsia="en-US" w:bidi="ar-SA"/>
    </w:rPr>
  </w:style>
  <w:style w:type="paragraph" w:styleId="12">
    <w:name w:val="List 3"/>
    <w:basedOn w:val="1"/>
    <w:unhideWhenUsed/>
    <w:qFormat/>
    <w:uiPriority w:val="99"/>
    <w:pPr>
      <w:ind w:left="1080" w:hanging="360"/>
      <w:contextualSpacing/>
    </w:pPr>
  </w:style>
  <w:style w:type="paragraph" w:styleId="13">
    <w:name w:val="List Number 2"/>
    <w:basedOn w:val="1"/>
    <w:unhideWhenUsed/>
    <w:uiPriority w:val="99"/>
    <w:pPr>
      <w:numPr>
        <w:ilvl w:val="0"/>
        <w:numId w:val="1"/>
      </w:numPr>
      <w:contextualSpacing/>
    </w:pPr>
  </w:style>
  <w:style w:type="paragraph" w:styleId="14">
    <w:name w:val="List Number"/>
    <w:basedOn w:val="1"/>
    <w:unhideWhenUsed/>
    <w:uiPriority w:val="99"/>
    <w:pPr>
      <w:numPr>
        <w:ilvl w:val="0"/>
        <w:numId w:val="2"/>
      </w:numPr>
      <w:contextualSpacing/>
    </w:pPr>
  </w:style>
  <w:style w:type="paragraph" w:styleId="15">
    <w:name w:val="caption"/>
    <w:basedOn w:val="1"/>
    <w:next w:val="1"/>
    <w:semiHidden/>
    <w:unhideWhenUsed/>
    <w:qFormat/>
    <w:uiPriority w:val="35"/>
    <w:pPr>
      <w:spacing w:line="240" w:lineRule="auto"/>
    </w:pPr>
    <w:rPr>
      <w:b/>
      <w:bCs/>
      <w:color w:val="4F81BD" w:themeColor="accent1"/>
      <w:sz w:val="18"/>
      <w:szCs w:val="18"/>
      <w14:textFill>
        <w14:solidFill>
          <w14:schemeClr w14:val="accent1"/>
        </w14:solidFill>
      </w14:textFill>
    </w:rPr>
  </w:style>
  <w:style w:type="paragraph" w:styleId="16">
    <w:name w:val="List Bullet"/>
    <w:basedOn w:val="1"/>
    <w:unhideWhenUsed/>
    <w:qFormat/>
    <w:uiPriority w:val="99"/>
    <w:pPr>
      <w:numPr>
        <w:ilvl w:val="0"/>
        <w:numId w:val="3"/>
      </w:numPr>
      <w:contextualSpacing/>
    </w:pPr>
  </w:style>
  <w:style w:type="paragraph" w:styleId="17">
    <w:name w:val="Body Text 3"/>
    <w:basedOn w:val="1"/>
    <w:link w:val="146"/>
    <w:unhideWhenUsed/>
    <w:qFormat/>
    <w:uiPriority w:val="99"/>
    <w:pPr>
      <w:spacing w:after="120"/>
    </w:pPr>
    <w:rPr>
      <w:sz w:val="16"/>
      <w:szCs w:val="16"/>
    </w:rPr>
  </w:style>
  <w:style w:type="paragraph" w:styleId="18">
    <w:name w:val="List Bullet 3"/>
    <w:basedOn w:val="1"/>
    <w:unhideWhenUsed/>
    <w:qFormat/>
    <w:uiPriority w:val="99"/>
    <w:pPr>
      <w:numPr>
        <w:ilvl w:val="0"/>
        <w:numId w:val="4"/>
      </w:numPr>
      <w:contextualSpacing/>
    </w:pPr>
  </w:style>
  <w:style w:type="paragraph" w:styleId="19">
    <w:name w:val="Body Text"/>
    <w:basedOn w:val="1"/>
    <w:link w:val="144"/>
    <w:unhideWhenUsed/>
    <w:qFormat/>
    <w:uiPriority w:val="99"/>
    <w:pPr>
      <w:spacing w:after="120"/>
    </w:pPr>
  </w:style>
  <w:style w:type="paragraph" w:styleId="20">
    <w:name w:val="List Number 3"/>
    <w:basedOn w:val="1"/>
    <w:unhideWhenUsed/>
    <w:qFormat/>
    <w:uiPriority w:val="99"/>
    <w:pPr>
      <w:numPr>
        <w:ilvl w:val="0"/>
        <w:numId w:val="5"/>
      </w:numPr>
      <w:contextualSpacing/>
    </w:pPr>
  </w:style>
  <w:style w:type="paragraph" w:styleId="21">
    <w:name w:val="List 2"/>
    <w:basedOn w:val="1"/>
    <w:unhideWhenUsed/>
    <w:uiPriority w:val="99"/>
    <w:pPr>
      <w:ind w:left="720" w:hanging="360"/>
      <w:contextualSpacing/>
    </w:pPr>
  </w:style>
  <w:style w:type="paragraph" w:styleId="22">
    <w:name w:val="List Continue"/>
    <w:basedOn w:val="1"/>
    <w:unhideWhenUsed/>
    <w:uiPriority w:val="99"/>
    <w:pPr>
      <w:spacing w:after="120"/>
      <w:ind w:left="360"/>
      <w:contextualSpacing/>
    </w:pPr>
  </w:style>
  <w:style w:type="paragraph" w:styleId="23">
    <w:name w:val="List Bullet 2"/>
    <w:basedOn w:val="1"/>
    <w:unhideWhenUsed/>
    <w:qFormat/>
    <w:uiPriority w:val="99"/>
    <w:pPr>
      <w:numPr>
        <w:ilvl w:val="0"/>
        <w:numId w:val="6"/>
      </w:numPr>
      <w:contextualSpacing/>
    </w:pPr>
  </w:style>
  <w:style w:type="paragraph" w:styleId="24">
    <w:name w:val="footer"/>
    <w:basedOn w:val="1"/>
    <w:link w:val="136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5">
    <w:name w:val="header"/>
    <w:basedOn w:val="1"/>
    <w:link w:val="135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6">
    <w:name w:val="Subtitle"/>
    <w:basedOn w:val="1"/>
    <w:next w:val="1"/>
    <w:link w:val="142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27">
    <w:name w:val="List"/>
    <w:basedOn w:val="1"/>
    <w:unhideWhenUsed/>
    <w:uiPriority w:val="99"/>
    <w:pPr>
      <w:ind w:left="360" w:hanging="360"/>
      <w:contextualSpacing/>
    </w:pPr>
  </w:style>
  <w:style w:type="paragraph" w:styleId="28">
    <w:name w:val="Body Text 2"/>
    <w:basedOn w:val="1"/>
    <w:link w:val="145"/>
    <w:unhideWhenUsed/>
    <w:qFormat/>
    <w:uiPriority w:val="99"/>
    <w:pPr>
      <w:spacing w:after="120" w:line="480" w:lineRule="auto"/>
    </w:pPr>
  </w:style>
  <w:style w:type="paragraph" w:styleId="29">
    <w:name w:val="List Continue 2"/>
    <w:basedOn w:val="1"/>
    <w:unhideWhenUsed/>
    <w:qFormat/>
    <w:uiPriority w:val="99"/>
    <w:pPr>
      <w:spacing w:after="120"/>
      <w:ind w:left="720"/>
      <w:contextualSpacing/>
    </w:pPr>
  </w:style>
  <w:style w:type="paragraph" w:styleId="30">
    <w:name w:val="List Continue 3"/>
    <w:basedOn w:val="1"/>
    <w:unhideWhenUsed/>
    <w:qFormat/>
    <w:uiPriority w:val="99"/>
    <w:pPr>
      <w:spacing w:after="120"/>
      <w:ind w:left="1080"/>
      <w:contextualSpacing/>
    </w:pPr>
  </w:style>
  <w:style w:type="paragraph" w:styleId="31">
    <w:name w:val="Title"/>
    <w:basedOn w:val="1"/>
    <w:next w:val="1"/>
    <w:link w:val="141"/>
    <w:qFormat/>
    <w:uiPriority w:val="10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table" w:styleId="33">
    <w:name w:val="Table Grid"/>
    <w:basedOn w:val="32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34">
    <w:name w:val="Light Shading"/>
    <w:basedOn w:val="32"/>
    <w:uiPriority w:val="60"/>
    <w:pPr>
      <w:spacing w:after="0" w:line="240" w:lineRule="auto"/>
    </w:pPr>
    <w:rPr>
      <w:color w:val="000000" w:themeColor="text1" w:themeShade="BF"/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</w:style>
  <w:style w:type="table" w:styleId="35">
    <w:name w:val="Light Shading Accent 1"/>
    <w:basedOn w:val="32"/>
    <w:qFormat/>
    <w:uiPriority w:val="60"/>
    <w:pPr>
      <w:spacing w:after="0" w:line="240" w:lineRule="auto"/>
    </w:pPr>
    <w:rPr>
      <w:color w:val="376092" w:themeColor="accent1" w:themeShade="BF"/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36">
    <w:name w:val="Light Shading Accent 2"/>
    <w:basedOn w:val="32"/>
    <w:uiPriority w:val="60"/>
    <w:pPr>
      <w:spacing w:after="0" w:line="240" w:lineRule="auto"/>
    </w:pPr>
    <w:rPr>
      <w:color w:val="953735" w:themeColor="accent2" w:themeShade="BF"/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</w:style>
  <w:style w:type="table" w:styleId="37">
    <w:name w:val="Light Shading Accent 3"/>
    <w:basedOn w:val="32"/>
    <w:qFormat/>
    <w:uiPriority w:val="60"/>
    <w:pPr>
      <w:spacing w:after="0" w:line="240" w:lineRule="auto"/>
    </w:pPr>
    <w:rPr>
      <w:color w:val="77933C" w:themeColor="accent3" w:themeShade="BF"/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38">
    <w:name w:val="Light Shading Accent 4"/>
    <w:basedOn w:val="32"/>
    <w:qFormat/>
    <w:uiPriority w:val="60"/>
    <w:pPr>
      <w:spacing w:after="0" w:line="240" w:lineRule="auto"/>
    </w:pPr>
    <w:rPr>
      <w:color w:val="604A7B" w:themeColor="accent4" w:themeShade="BF"/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39">
    <w:name w:val="Light Shading Accent 5"/>
    <w:basedOn w:val="32"/>
    <w:qFormat/>
    <w:uiPriority w:val="60"/>
    <w:pPr>
      <w:spacing w:after="0" w:line="240" w:lineRule="auto"/>
    </w:pPr>
    <w:rPr>
      <w:color w:val="31859C" w:themeColor="accent5" w:themeShade="BF"/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</w:style>
  <w:style w:type="table" w:styleId="40">
    <w:name w:val="Light Shading Accent 6"/>
    <w:basedOn w:val="32"/>
    <w:qFormat/>
    <w:uiPriority w:val="60"/>
    <w:pPr>
      <w:spacing w:after="0" w:line="240" w:lineRule="auto"/>
    </w:pPr>
    <w:rPr>
      <w:color w:val="E46C0A" w:themeColor="accent6" w:themeShade="BF"/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</w:style>
  <w:style w:type="table" w:styleId="41">
    <w:name w:val="Light List"/>
    <w:basedOn w:val="32"/>
    <w:qFormat/>
    <w:uiPriority w:val="61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42">
    <w:name w:val="Light List Accent 1"/>
    <w:basedOn w:val="32"/>
    <w:qFormat/>
    <w:uiPriority w:val="61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43">
    <w:name w:val="Light List Accent 2"/>
    <w:basedOn w:val="32"/>
    <w:qFormat/>
    <w:uiPriority w:val="61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44">
    <w:name w:val="Light List Accent 3"/>
    <w:basedOn w:val="32"/>
    <w:qFormat/>
    <w:uiPriority w:val="61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45">
    <w:name w:val="Light List Accent 4"/>
    <w:basedOn w:val="32"/>
    <w:qFormat/>
    <w:uiPriority w:val="61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46">
    <w:name w:val="Light List Accent 5"/>
    <w:basedOn w:val="32"/>
    <w:qFormat/>
    <w:uiPriority w:val="61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47">
    <w:name w:val="Light List Accent 6"/>
    <w:basedOn w:val="32"/>
    <w:qFormat/>
    <w:uiPriority w:val="61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48">
    <w:name w:val="Light Grid"/>
    <w:basedOn w:val="32"/>
    <w:qFormat/>
    <w:uiPriority w:val="62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  <w:shd w:val="clear" w:color="auto" w:fill="BFBFBF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</w:tcPr>
    </w:tblStylePr>
  </w:style>
  <w:style w:type="table" w:styleId="49">
    <w:name w:val="Light Grid Accent 1"/>
    <w:basedOn w:val="32"/>
    <w:uiPriority w:val="62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</w:tcPr>
    </w:tblStylePr>
  </w:style>
  <w:style w:type="table" w:styleId="50">
    <w:name w:val="Light Grid Accent 2"/>
    <w:basedOn w:val="32"/>
    <w:uiPriority w:val="62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  <w:shd w:val="clear" w:color="auto" w:fill="EFD3D3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</w:tcPr>
    </w:tblStylePr>
  </w:style>
  <w:style w:type="table" w:styleId="51">
    <w:name w:val="Light Grid Accent 3"/>
    <w:basedOn w:val="32"/>
    <w:qFormat/>
    <w:uiPriority w:val="62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</w:tcPr>
    </w:tblStylePr>
  </w:style>
  <w:style w:type="table" w:styleId="52">
    <w:name w:val="Light Grid Accent 4"/>
    <w:basedOn w:val="32"/>
    <w:qFormat/>
    <w:uiPriority w:val="62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</w:tcPr>
    </w:tblStylePr>
  </w:style>
  <w:style w:type="table" w:styleId="53">
    <w:name w:val="Light Grid Accent 5"/>
    <w:basedOn w:val="32"/>
    <w:uiPriority w:val="62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  <w:shd w:val="clear" w:color="auto" w:fill="D2EAF0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</w:tcPr>
    </w:tblStylePr>
  </w:style>
  <w:style w:type="table" w:styleId="54">
    <w:name w:val="Light Grid Accent 6"/>
    <w:basedOn w:val="32"/>
    <w:qFormat/>
    <w:uiPriority w:val="62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  <w:shd w:val="clear" w:color="auto" w:fill="FDE5D1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</w:tcPr>
    </w:tblStylePr>
  </w:style>
  <w:style w:type="table" w:styleId="55">
    <w:name w:val="Medium Shading 1"/>
    <w:basedOn w:val="32"/>
    <w:qFormat/>
    <w:uiPriority w:val="63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3F3F3F" w:themeColor="text1" w:themeTint="BF" w:sz="8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3F3F3F" w:themeColor="text1" w:themeTint="BF" w:sz="6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FBFBF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6">
    <w:name w:val="Medium Shading 1 Accent 1"/>
    <w:basedOn w:val="32"/>
    <w:uiPriority w:val="63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7">
    <w:name w:val="Medium Shading 1 Accent 2"/>
    <w:basedOn w:val="32"/>
    <w:uiPriority w:val="63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3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8">
    <w:name w:val="Medium Shading 1 Accent 3"/>
    <w:basedOn w:val="32"/>
    <w:qFormat/>
    <w:uiPriority w:val="63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B4CC82" w:themeColor="accent3" w:themeTint="BF" w:sz="8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4CC82" w:themeColor="accent3" w:themeTint="BF" w:sz="6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9">
    <w:name w:val="Medium Shading 1 Accent 4"/>
    <w:basedOn w:val="32"/>
    <w:qFormat/>
    <w:uiPriority w:val="63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0">
    <w:name w:val="Medium Shading 1 Accent 5"/>
    <w:basedOn w:val="32"/>
    <w:uiPriority w:val="63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1">
    <w:name w:val="Medium Shading 1 Accent 6"/>
    <w:basedOn w:val="32"/>
    <w:uiPriority w:val="63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5D1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2">
    <w:name w:val="Medium Shading 2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3">
    <w:name w:val="Medium Shading 2 Accent 1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4">
    <w:name w:val="Medium Shading 2 Accent 2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5">
    <w:name w:val="Medium Shading 2 Accent 3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6">
    <w:name w:val="Medium Shading 2 Accent 4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7">
    <w:name w:val="Medium Shading 2 Accent 5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8">
    <w:name w:val="Medium Shading 2 Accent 6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9">
    <w:name w:val="Medium List 1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shd w:val="clear" w:color="auto" w:fill="BFBFBF" w:themeFill="text1" w:themeFillTint="3F"/>
      </w:tcPr>
    </w:tblStylePr>
  </w:style>
  <w:style w:type="table" w:styleId="70">
    <w:name w:val="Medium List 1 Accent 1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71">
    <w:name w:val="Medium List 1 Accent 2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shd w:val="clear" w:color="auto" w:fill="EFD3D3" w:themeFill="accent2" w:themeFillTint="3F"/>
      </w:tcPr>
    </w:tblStylePr>
  </w:style>
  <w:style w:type="table" w:styleId="72">
    <w:name w:val="Medium List 1 Accent 3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73">
    <w:name w:val="Medium List 1 Accent 4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74">
    <w:name w:val="Medium List 1 Accent 5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shd w:val="clear" w:color="auto" w:fill="D2EAF0" w:themeFill="accent5" w:themeFillTint="3F"/>
      </w:tcPr>
    </w:tblStylePr>
  </w:style>
  <w:style w:type="table" w:styleId="75">
    <w:name w:val="Medium List 1 Accent 6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shd w:val="clear" w:color="auto" w:fill="FDE5D1" w:themeFill="accent6" w:themeFillTint="3F"/>
      </w:tcPr>
    </w:tblStylePr>
  </w:style>
  <w:style w:type="table" w:styleId="76">
    <w:name w:val="Medium List 2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FBFBF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7">
    <w:name w:val="Medium List 2 Accent 1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8">
    <w:name w:val="Medium List 2 Accent 2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3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9">
    <w:name w:val="Medium List 2 Accent 3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0">
    <w:name w:val="Medium List 2 Accent 4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1">
    <w:name w:val="Medium List 2 Accent 5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0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2">
    <w:name w:val="Medium List 2 Accent 6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5D1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3">
    <w:name w:val="Medium Grid 1"/>
    <w:basedOn w:val="32"/>
    <w:uiPriority w:val="67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  <w:insideV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3F3F3F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84">
    <w:name w:val="Medium Grid 1 Accent 1"/>
    <w:basedOn w:val="32"/>
    <w:uiPriority w:val="67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85">
    <w:name w:val="Medium Grid 1 Accent 2"/>
    <w:basedOn w:val="32"/>
    <w:uiPriority w:val="67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86">
    <w:name w:val="Medium Grid 1 Accent 3"/>
    <w:basedOn w:val="32"/>
    <w:uiPriority w:val="67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  <w:insideV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4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87">
    <w:name w:val="Medium Grid 1 Accent 4"/>
    <w:basedOn w:val="32"/>
    <w:uiPriority w:val="67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88">
    <w:name w:val="Medium Grid 1 Accent 5"/>
    <w:basedOn w:val="32"/>
    <w:uiPriority w:val="67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89">
    <w:name w:val="Medium Grid 1 Accent 6"/>
    <w:basedOn w:val="32"/>
    <w:uiPriority w:val="67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90">
    <w:name w:val="Medium Grid 2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E5E5" w:themeFill="tex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7F7F7F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1">
    <w:name w:val="Medium Grid 2 Accent 1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7C0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2">
    <w:name w:val="Medium Grid 2 Accent 2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3">
    <w:name w:val="Medium Grid 2 Accent 3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4">
    <w:name w:val="Medium Grid 2 Accent 4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2EFF5" w:themeFill="accent4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5">
    <w:name w:val="Medium Grid 2 Accent 5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6">
    <w:name w:val="Medium Grid 2 Accent 6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7">
    <w:name w:val="Medium Grid 3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7F7F7F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7F7F7F" w:themeFill="text1" w:themeFillTint="7F"/>
      </w:tcPr>
    </w:tblStylePr>
  </w:style>
  <w:style w:type="table" w:styleId="98">
    <w:name w:val="Medium Grid 3 Accent 1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C0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7C0DE" w:themeFill="accent1" w:themeFillTint="7F"/>
      </w:tcPr>
    </w:tblStylePr>
  </w:style>
  <w:style w:type="table" w:styleId="99">
    <w:name w:val="Medium Grid 3 Accent 2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DFA7A6" w:themeFill="accent2" w:themeFillTint="7F"/>
      </w:tcPr>
    </w:tblStylePr>
  </w:style>
  <w:style w:type="table" w:styleId="100">
    <w:name w:val="Medium Grid 3 Accent 3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CDDDAC" w:themeFill="accent3" w:themeFillTint="7F"/>
      </w:tcPr>
    </w:tblStylePr>
  </w:style>
  <w:style w:type="table" w:styleId="101">
    <w:name w:val="Medium Grid 3 Accent 4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BFB1D0" w:themeFill="accent4" w:themeFillTint="7F"/>
      </w:tcPr>
    </w:tblStylePr>
  </w:style>
  <w:style w:type="table" w:styleId="102">
    <w:name w:val="Medium Grid 3 Accent 5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5D5E2" w:themeFill="accent5" w:themeFillTint="7F"/>
      </w:tcPr>
    </w:tblStylePr>
  </w:style>
  <w:style w:type="table" w:styleId="103">
    <w:name w:val="Medium Grid 3 Accent 6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FBCAA2" w:themeFill="accent6" w:themeFillTint="7F"/>
      </w:tcPr>
    </w:tblStylePr>
  </w:style>
  <w:style w:type="table" w:styleId="104">
    <w:name w:val="Dark List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05">
    <w:name w:val="Dark List Accent 1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1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60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</w:style>
  <w:style w:type="table" w:styleId="106">
    <w:name w:val="Dark List Accent 2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7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</w:style>
  <w:style w:type="table" w:styleId="107">
    <w:name w:val="Dark List Accent 3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7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108">
    <w:name w:val="Dark List Accent 4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0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109">
    <w:name w:val="Dark List Accent 5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110">
    <w:name w:val="Dark List Accent 6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9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</w:style>
  <w:style w:type="table" w:styleId="111">
    <w:name w:val="Colorful Shading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7F7F7F" w:themeFill="tex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2">
    <w:name w:val="Colorful Shading Accent 1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B4D74" w:themeFill="accen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B4D74" w:themeFill="accen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B4D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C0DE" w:themeFill="accen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3">
    <w:name w:val="Colorful Shading Accent 2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4">
    <w:name w:val="Colorful Shading Accent 3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15">
    <w:name w:val="Colorful Shading Accent 4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4C3A62" w:themeFill="accent4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4C3A62" w:themeFill="accent4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A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6">
    <w:name w:val="Colorful Shading Accent 5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7">
    <w:name w:val="Colorful Shading Accent 6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B65607" w:themeFill="accent6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B65607" w:themeFill="accent6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7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8">
    <w:name w:val="Colorful List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19">
    <w:name w:val="Colorful List Accent 1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20">
    <w:name w:val="Colorful List Accent 2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21">
    <w:name w:val="Colorful List Accent 3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F83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22">
    <w:name w:val="Colorful List Accent 4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D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23">
    <w:name w:val="Colorful List Accent 5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F3730A" w:themeFill="accent6" w:themeFillShade="CC"/>
      </w:tcPr>
    </w:tblStylePr>
    <w:tblStylePr w:type="lastRow">
      <w:rPr>
        <w:b/>
        <w:bCs/>
        <w:color w:val="F3740B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24">
    <w:name w:val="Colorful List Accent 6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58EA6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125">
    <w:name w:val="Colorful Grid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126">
    <w:name w:val="Colorful Grid Accent 1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127">
    <w:name w:val="Colorful Grid Accent 2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28">
    <w:name w:val="Colorful Grid Accent 3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29">
    <w:name w:val="Colorful Grid Accent 4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30">
    <w:name w:val="Colorful Grid Accent 5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31">
    <w:name w:val="Colorful Grid Accent 6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133">
    <w:name w:val="Strong"/>
    <w:basedOn w:val="132"/>
    <w:qFormat/>
    <w:uiPriority w:val="22"/>
    <w:rPr>
      <w:b/>
      <w:bCs/>
    </w:rPr>
  </w:style>
  <w:style w:type="character" w:styleId="134">
    <w:name w:val="Emphasis"/>
    <w:basedOn w:val="132"/>
    <w:qFormat/>
    <w:uiPriority w:val="20"/>
    <w:rPr>
      <w:i/>
      <w:iCs/>
    </w:rPr>
  </w:style>
  <w:style w:type="character" w:customStyle="1" w:styleId="135">
    <w:name w:val="Header Char"/>
    <w:basedOn w:val="132"/>
    <w:link w:val="25"/>
    <w:uiPriority w:val="99"/>
  </w:style>
  <w:style w:type="character" w:customStyle="1" w:styleId="136">
    <w:name w:val="Footer Char"/>
    <w:basedOn w:val="132"/>
    <w:link w:val="24"/>
    <w:qFormat/>
    <w:uiPriority w:val="99"/>
  </w:style>
  <w:style w:type="paragraph" w:styleId="137">
    <w:name w:val="No Spacing"/>
    <w:qFormat/>
    <w:uiPriority w:val="1"/>
    <w:pPr>
      <w:spacing w:after="0" w:line="240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character" w:customStyle="1" w:styleId="138">
    <w:name w:val="Heading 1 Char"/>
    <w:basedOn w:val="132"/>
    <w:link w:val="3"/>
    <w:qFormat/>
    <w:uiPriority w:val="9"/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character" w:customStyle="1" w:styleId="139">
    <w:name w:val="Heading 2 Char"/>
    <w:basedOn w:val="132"/>
    <w:link w:val="4"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140">
    <w:name w:val="Heading 3 Char"/>
    <w:basedOn w:val="132"/>
    <w:link w:val="5"/>
    <w:qFormat/>
    <w:uiPriority w:val="9"/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41">
    <w:name w:val="Title Char"/>
    <w:basedOn w:val="132"/>
    <w:link w:val="31"/>
    <w:qFormat/>
    <w:uiPriority w:val="10"/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character" w:customStyle="1" w:styleId="142">
    <w:name w:val="Subtitle Char"/>
    <w:basedOn w:val="132"/>
    <w:link w:val="26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143">
    <w:name w:val="List Paragraph"/>
    <w:basedOn w:val="1"/>
    <w:qFormat/>
    <w:uiPriority w:val="34"/>
    <w:pPr>
      <w:ind w:left="720"/>
      <w:contextualSpacing/>
    </w:pPr>
  </w:style>
  <w:style w:type="character" w:customStyle="1" w:styleId="144">
    <w:name w:val="Body Text Char"/>
    <w:basedOn w:val="132"/>
    <w:link w:val="19"/>
    <w:uiPriority w:val="99"/>
  </w:style>
  <w:style w:type="character" w:customStyle="1" w:styleId="145">
    <w:name w:val="Body Text 2 Char"/>
    <w:basedOn w:val="132"/>
    <w:link w:val="28"/>
    <w:qFormat/>
    <w:uiPriority w:val="99"/>
  </w:style>
  <w:style w:type="character" w:customStyle="1" w:styleId="146">
    <w:name w:val="Body Text 3 Char"/>
    <w:basedOn w:val="132"/>
    <w:link w:val="17"/>
    <w:uiPriority w:val="99"/>
    <w:rPr>
      <w:sz w:val="16"/>
      <w:szCs w:val="16"/>
    </w:rPr>
  </w:style>
  <w:style w:type="character" w:customStyle="1" w:styleId="147">
    <w:name w:val="Macro Text Char"/>
    <w:basedOn w:val="132"/>
    <w:link w:val="2"/>
    <w:qFormat/>
    <w:uiPriority w:val="99"/>
    <w:rPr>
      <w:rFonts w:ascii="Courier" w:hAnsi="Courier"/>
      <w:sz w:val="20"/>
      <w:szCs w:val="20"/>
    </w:rPr>
  </w:style>
  <w:style w:type="paragraph" w:styleId="148">
    <w:name w:val="Quote"/>
    <w:basedOn w:val="1"/>
    <w:next w:val="1"/>
    <w:link w:val="149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49">
    <w:name w:val="Quote Char"/>
    <w:basedOn w:val="132"/>
    <w:link w:val="148"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50">
    <w:name w:val="Heading 4 Char"/>
    <w:basedOn w:val="132"/>
    <w:link w:val="6"/>
    <w:semiHidden/>
    <w:uiPriority w:val="9"/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1">
    <w:name w:val="Heading 5 Char"/>
    <w:basedOn w:val="132"/>
    <w:link w:val="7"/>
    <w:semiHidden/>
    <w:uiPriority w:val="9"/>
    <w:rPr>
      <w:rFonts w:asciiTheme="majorHAnsi" w:hAnsiTheme="majorHAnsi" w:eastAsiaTheme="majorEastAsia" w:cstheme="majorBidi"/>
      <w:color w:val="254061" w:themeColor="accent1" w:themeShade="80"/>
    </w:rPr>
  </w:style>
  <w:style w:type="character" w:customStyle="1" w:styleId="152">
    <w:name w:val="Heading 6 Char"/>
    <w:basedOn w:val="132"/>
    <w:link w:val="8"/>
    <w:semiHidden/>
    <w:qFormat/>
    <w:uiPriority w:val="9"/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character" w:customStyle="1" w:styleId="153">
    <w:name w:val="Heading 7 Char"/>
    <w:basedOn w:val="132"/>
    <w:link w:val="9"/>
    <w:semiHidden/>
    <w:uiPriority w:val="9"/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154">
    <w:name w:val="Heading 8 Char"/>
    <w:basedOn w:val="132"/>
    <w:link w:val="10"/>
    <w:semiHidden/>
    <w:uiPriority w:val="9"/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character" w:customStyle="1" w:styleId="155">
    <w:name w:val="Heading 9 Char"/>
    <w:basedOn w:val="132"/>
    <w:link w:val="11"/>
    <w:semiHidden/>
    <w:qFormat/>
    <w:uiPriority w:val="9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56">
    <w:name w:val="Intense Quote"/>
    <w:basedOn w:val="1"/>
    <w:next w:val="1"/>
    <w:link w:val="157"/>
    <w:qFormat/>
    <w:uiPriority w:val="30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7">
    <w:name w:val="Intense Quote Char"/>
    <w:basedOn w:val="132"/>
    <w:link w:val="156"/>
    <w:qFormat/>
    <w:uiPriority w:val="30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8">
    <w:name w:val="Subtle Emphasis"/>
    <w:basedOn w:val="132"/>
    <w:qFormat/>
    <w:uiPriority w:val="19"/>
    <w:rPr>
      <w:i/>
      <w:iCs/>
      <w:color w:val="808080" w:themeColor="text1" w:themeTint="80"/>
      <w14:textFill>
        <w14:solidFill>
          <w14:schemeClr w14:val="tx1">
            <w14:lumMod w14:val="50000"/>
            <w14:lumOff w14:val="50000"/>
          </w14:schemeClr>
        </w14:solidFill>
      </w14:textFill>
    </w:rPr>
  </w:style>
  <w:style w:type="character" w:customStyle="1" w:styleId="159">
    <w:name w:val="Intense Emphasis"/>
    <w:basedOn w:val="132"/>
    <w:qFormat/>
    <w:uiPriority w:val="21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60">
    <w:name w:val="Subtle Reference"/>
    <w:basedOn w:val="132"/>
    <w:qFormat/>
    <w:uiPriority w:val="31"/>
    <w:rPr>
      <w:smallCaps/>
      <w:color w:val="C0504D" w:themeColor="accent2"/>
      <w:u w:val="single"/>
      <w14:textFill>
        <w14:solidFill>
          <w14:schemeClr w14:val="accent2"/>
        </w14:solidFill>
      </w14:textFill>
    </w:rPr>
  </w:style>
  <w:style w:type="character" w:customStyle="1" w:styleId="161">
    <w:name w:val="Intense Reference"/>
    <w:basedOn w:val="132"/>
    <w:qFormat/>
    <w:uiPriority w:val="32"/>
    <w:rPr>
      <w:b/>
      <w:bCs/>
      <w:smallCaps/>
      <w:color w:val="C0504D" w:themeColor="accent2"/>
      <w:spacing w:val="5"/>
      <w:u w:val="single"/>
      <w14:textFill>
        <w14:solidFill>
          <w14:schemeClr w14:val="accent2"/>
        </w14:solidFill>
      </w14:textFill>
    </w:rPr>
  </w:style>
  <w:style w:type="character" w:customStyle="1" w:styleId="162">
    <w:name w:val="Book Title"/>
    <w:basedOn w:val="132"/>
    <w:qFormat/>
    <w:uiPriority w:val="33"/>
    <w:rPr>
      <w:b/>
      <w:bCs/>
      <w:smallCaps/>
      <w:spacing w:val="5"/>
    </w:rPr>
  </w:style>
  <w:style w:type="paragraph" w:customStyle="1" w:styleId="163">
    <w:name w:val="TOC Heading"/>
    <w:basedOn w:val="3"/>
    <w:next w:val="1"/>
    <w:semiHidden/>
    <w:unhideWhenUsed/>
    <w:qFormat/>
    <w:uiPriority w:val="39"/>
    <w:pPr>
      <w:outlineLvl w:val="9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233</Words>
  <Characters>274</Characters>
  <Lines>0</Lines>
  <Paragraphs>0</Paragraphs>
  <TotalTime>0</TotalTime>
  <ScaleCrop>false</ScaleCrop>
  <LinksUpToDate>false</LinksUpToDate>
  <CharactersWithSpaces>316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2013-12-23T23:15:00Z</dcterms:created>
  <dc:creator>python-docx</dc:creator>
  <dc:description>generated by python-docx</dc:description>
  <cp:lastModifiedBy>风</cp:lastModifiedBy>
  <dcterms:modified xsi:type="dcterms:W3CDTF">2026-09-17T12:04:12Z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eyJoZGlkIjoiODMxNzNlMTRjMWQ5NzQ2OTliODE0NmZmYzkwODA5ODMiLCJ1c2VySWQiOiIxMTAwNjk4Njk0In0=</vt:lpwstr>
  </property>
  <property fmtid="{D5CDD505-2E9C-101B-9397-08002B2CF9AE}" pid="4" name="ICV">
    <vt:lpwstr>862503D1AF54448485A2D387E7F7A921_13</vt:lpwstr>
  </property>
</Properties>
</file>